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381" w:rsidRDefault="00264DE0">
      <w:pPr>
        <w:pStyle w:val="Title"/>
      </w:pPr>
      <w:bookmarkStart w:id="0" w:name="LAPORAN"/>
      <w:bookmarkEnd w:id="0"/>
      <w:r>
        <w:rPr>
          <w:spacing w:val="-2"/>
        </w:rPr>
        <w:t xml:space="preserve"> </w:t>
      </w:r>
      <w:r w:rsidR="00346604">
        <w:rPr>
          <w:spacing w:val="-2"/>
        </w:rPr>
        <w:t>LAPORAN</w:t>
      </w:r>
    </w:p>
    <w:p w:rsidR="00BE24EA" w:rsidRDefault="00346604">
      <w:pPr>
        <w:spacing w:before="301" w:line="261" w:lineRule="auto"/>
        <w:ind w:left="785" w:right="1350" w:hanging="1"/>
        <w:jc w:val="center"/>
        <w:rPr>
          <w:rFonts w:ascii="Arial"/>
          <w:b/>
          <w:spacing w:val="80"/>
          <w:sz w:val="56"/>
        </w:rPr>
      </w:pPr>
      <w:bookmarkStart w:id="1" w:name="PELAKSANAAN_SURVEI_KEPUASAN_MASYARAKAT__"/>
      <w:bookmarkEnd w:id="1"/>
      <w:r>
        <w:rPr>
          <w:rFonts w:ascii="Arial"/>
          <w:b/>
          <w:sz w:val="56"/>
        </w:rPr>
        <w:t>PELAKSANAAN SURVEI KEPUASAN</w:t>
      </w:r>
      <w:r>
        <w:rPr>
          <w:rFonts w:ascii="Arial"/>
          <w:b/>
          <w:spacing w:val="-13"/>
          <w:sz w:val="56"/>
        </w:rPr>
        <w:t xml:space="preserve"> </w:t>
      </w:r>
      <w:r>
        <w:rPr>
          <w:rFonts w:ascii="Arial"/>
          <w:b/>
          <w:sz w:val="56"/>
        </w:rPr>
        <w:t>MASYARAKAT</w:t>
      </w:r>
      <w:r>
        <w:rPr>
          <w:rFonts w:ascii="Arial"/>
          <w:b/>
          <w:spacing w:val="80"/>
          <w:sz w:val="56"/>
        </w:rPr>
        <w:t xml:space="preserve"> </w:t>
      </w:r>
    </w:p>
    <w:p w:rsidR="002B2381" w:rsidRDefault="00346604">
      <w:pPr>
        <w:spacing w:before="301" w:line="261" w:lineRule="auto"/>
        <w:ind w:left="785" w:right="1350" w:hanging="1"/>
        <w:jc w:val="center"/>
        <w:rPr>
          <w:rFonts w:ascii="Arial"/>
          <w:b/>
          <w:sz w:val="56"/>
        </w:rPr>
      </w:pPr>
      <w:r>
        <w:rPr>
          <w:rFonts w:ascii="Arial"/>
          <w:b/>
          <w:sz w:val="56"/>
        </w:rPr>
        <w:t>( SKM )</w:t>
      </w:r>
    </w:p>
    <w:p w:rsidR="002B2381" w:rsidRDefault="00346604">
      <w:pPr>
        <w:spacing w:before="436"/>
        <w:ind w:left="456" w:right="1012"/>
        <w:jc w:val="center"/>
        <w:rPr>
          <w:rFonts w:ascii="Arial"/>
          <w:b/>
          <w:sz w:val="40"/>
          <w:lang w:val="en-US"/>
        </w:rPr>
      </w:pPr>
      <w:r>
        <w:rPr>
          <w:rFonts w:ascii="Arial"/>
          <w:b/>
          <w:sz w:val="40"/>
        </w:rPr>
        <w:t>SEMESTER</w:t>
      </w:r>
      <w:r>
        <w:rPr>
          <w:rFonts w:ascii="Arial"/>
          <w:b/>
          <w:spacing w:val="-22"/>
          <w:sz w:val="40"/>
        </w:rPr>
        <w:t xml:space="preserve"> </w:t>
      </w:r>
      <w:r>
        <w:rPr>
          <w:rFonts w:ascii="Arial"/>
          <w:b/>
          <w:spacing w:val="-5"/>
          <w:sz w:val="40"/>
        </w:rPr>
        <w:t>I</w:t>
      </w:r>
      <w:r>
        <w:rPr>
          <w:rFonts w:ascii="Arial"/>
          <w:b/>
          <w:spacing w:val="-5"/>
          <w:sz w:val="40"/>
          <w:lang w:val="en-US"/>
        </w:rPr>
        <w:t>I</w:t>
      </w:r>
    </w:p>
    <w:p w:rsidR="002B2381" w:rsidRDefault="00346604">
      <w:pPr>
        <w:spacing w:before="32"/>
        <w:ind w:left="555" w:right="1012"/>
        <w:jc w:val="center"/>
        <w:rPr>
          <w:rFonts w:ascii="Arial"/>
          <w:b/>
          <w:sz w:val="36"/>
        </w:rPr>
      </w:pPr>
      <w:r>
        <w:rPr>
          <w:rFonts w:ascii="Arial"/>
          <w:b/>
          <w:sz w:val="36"/>
        </w:rPr>
        <w:t>{</w:t>
      </w:r>
      <w:r>
        <w:rPr>
          <w:rFonts w:ascii="Arial"/>
          <w:b/>
          <w:spacing w:val="-5"/>
          <w:sz w:val="36"/>
        </w:rPr>
        <w:t xml:space="preserve"> </w:t>
      </w:r>
      <w:r>
        <w:rPr>
          <w:rFonts w:ascii="Arial"/>
          <w:b/>
          <w:sz w:val="36"/>
        </w:rPr>
        <w:t>01</w:t>
      </w:r>
      <w:r>
        <w:rPr>
          <w:rFonts w:ascii="Arial"/>
          <w:b/>
          <w:spacing w:val="1"/>
          <w:sz w:val="36"/>
        </w:rPr>
        <w:t xml:space="preserve"> </w:t>
      </w:r>
      <w:r>
        <w:rPr>
          <w:rFonts w:ascii="Arial"/>
          <w:b/>
          <w:spacing w:val="1"/>
          <w:sz w:val="36"/>
          <w:lang w:val="en-US"/>
        </w:rPr>
        <w:t>JULI</w:t>
      </w:r>
      <w:r>
        <w:rPr>
          <w:rFonts w:ascii="Arial"/>
          <w:b/>
          <w:spacing w:val="-8"/>
          <w:sz w:val="36"/>
        </w:rPr>
        <w:t xml:space="preserve"> </w:t>
      </w:r>
      <w:r>
        <w:rPr>
          <w:rFonts w:ascii="Arial"/>
          <w:b/>
          <w:sz w:val="36"/>
        </w:rPr>
        <w:t>202</w:t>
      </w:r>
      <w:r>
        <w:rPr>
          <w:rFonts w:ascii="Arial"/>
          <w:b/>
          <w:sz w:val="36"/>
          <w:lang w:val="en-US"/>
        </w:rPr>
        <w:t>5</w:t>
      </w:r>
      <w:r>
        <w:rPr>
          <w:rFonts w:ascii="Arial"/>
          <w:b/>
          <w:spacing w:val="1"/>
          <w:sz w:val="36"/>
        </w:rPr>
        <w:t xml:space="preserve"> </w:t>
      </w:r>
      <w:r>
        <w:rPr>
          <w:rFonts w:ascii="Arial"/>
          <w:b/>
          <w:sz w:val="36"/>
        </w:rPr>
        <w:t>s/d</w:t>
      </w:r>
      <w:r>
        <w:rPr>
          <w:rFonts w:ascii="Arial"/>
          <w:b/>
          <w:spacing w:val="2"/>
          <w:sz w:val="36"/>
        </w:rPr>
        <w:t xml:space="preserve"> </w:t>
      </w:r>
      <w:r>
        <w:rPr>
          <w:rFonts w:ascii="Arial"/>
          <w:b/>
          <w:sz w:val="36"/>
        </w:rPr>
        <w:t xml:space="preserve">31 </w:t>
      </w:r>
      <w:r>
        <w:rPr>
          <w:rFonts w:ascii="Arial"/>
          <w:b/>
          <w:sz w:val="36"/>
          <w:lang w:val="en-US"/>
        </w:rPr>
        <w:t>OKTOBER</w:t>
      </w:r>
      <w:r>
        <w:rPr>
          <w:rFonts w:ascii="Arial"/>
          <w:b/>
          <w:sz w:val="36"/>
        </w:rPr>
        <w:t xml:space="preserve"> 202</w:t>
      </w:r>
      <w:r>
        <w:rPr>
          <w:rFonts w:ascii="Arial"/>
          <w:b/>
          <w:sz w:val="36"/>
          <w:lang w:val="en-US"/>
        </w:rPr>
        <w:t>5</w:t>
      </w:r>
      <w:r>
        <w:rPr>
          <w:rFonts w:ascii="Arial"/>
          <w:b/>
          <w:spacing w:val="1"/>
          <w:sz w:val="36"/>
        </w:rPr>
        <w:t xml:space="preserve"> </w:t>
      </w:r>
      <w:r>
        <w:rPr>
          <w:rFonts w:ascii="Arial"/>
          <w:b/>
          <w:spacing w:val="-10"/>
          <w:sz w:val="36"/>
        </w:rPr>
        <w:t>}</w:t>
      </w:r>
    </w:p>
    <w:p w:rsidR="002B2381" w:rsidRDefault="002B2381">
      <w:pPr>
        <w:pStyle w:val="BodyText"/>
        <w:rPr>
          <w:rFonts w:ascii="Arial"/>
          <w:b/>
          <w:sz w:val="20"/>
        </w:rPr>
      </w:pPr>
    </w:p>
    <w:p w:rsidR="002B2381" w:rsidRDefault="002B2381">
      <w:pPr>
        <w:pStyle w:val="BodyText"/>
        <w:rPr>
          <w:rFonts w:ascii="Arial"/>
          <w:b/>
          <w:sz w:val="20"/>
        </w:rPr>
      </w:pPr>
    </w:p>
    <w:p w:rsidR="002B2381" w:rsidRDefault="00346604">
      <w:pPr>
        <w:pStyle w:val="BodyText"/>
        <w:spacing w:before="122"/>
        <w:rPr>
          <w:rFonts w:ascii="Arial"/>
          <w:b/>
          <w:sz w:val="20"/>
        </w:rPr>
      </w:pPr>
      <w:r>
        <w:rPr>
          <w:rFonts w:ascii="Arial"/>
          <w:b/>
          <w:noProof/>
          <w:sz w:val="20"/>
          <w:lang w:val="en-US"/>
        </w:rPr>
        <w:drawing>
          <wp:anchor distT="0" distB="0" distL="0" distR="0" simplePos="0" relativeHeight="251646976" behindDoc="1" locked="0" layoutInCell="1" allowOverlap="1">
            <wp:simplePos x="0" y="0"/>
            <wp:positionH relativeFrom="page">
              <wp:posOffset>2150745</wp:posOffset>
            </wp:positionH>
            <wp:positionV relativeFrom="paragraph">
              <wp:posOffset>238760</wp:posOffset>
            </wp:positionV>
            <wp:extent cx="3032760" cy="2919730"/>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032901" cy="2919983"/>
                    </a:xfrm>
                    <a:prstGeom prst="rect">
                      <a:avLst/>
                    </a:prstGeom>
                  </pic:spPr>
                </pic:pic>
              </a:graphicData>
            </a:graphic>
          </wp:anchor>
        </w:drawing>
      </w:r>
    </w:p>
    <w:p w:rsidR="002B2381" w:rsidRDefault="002B2381">
      <w:pPr>
        <w:pStyle w:val="BodyText"/>
        <w:rPr>
          <w:rFonts w:ascii="Arial"/>
          <w:b/>
          <w:sz w:val="36"/>
        </w:rPr>
      </w:pPr>
    </w:p>
    <w:p w:rsidR="002B2381" w:rsidRDefault="002B2381">
      <w:pPr>
        <w:pStyle w:val="BodyText"/>
        <w:spacing w:before="19"/>
        <w:rPr>
          <w:rFonts w:ascii="Arial"/>
          <w:b/>
          <w:sz w:val="36"/>
        </w:rPr>
      </w:pPr>
    </w:p>
    <w:p w:rsidR="002B2381" w:rsidRDefault="00346604">
      <w:pPr>
        <w:spacing w:line="333" w:lineRule="auto"/>
        <w:ind w:left="448" w:right="1012"/>
        <w:jc w:val="center"/>
        <w:rPr>
          <w:rFonts w:ascii="Arial"/>
          <w:b/>
          <w:sz w:val="44"/>
          <w:lang w:val="en-US"/>
        </w:rPr>
      </w:pPr>
      <w:r>
        <w:rPr>
          <w:rFonts w:ascii="Arial"/>
          <w:b/>
          <w:sz w:val="44"/>
        </w:rPr>
        <w:t>KELURAHAN</w:t>
      </w:r>
      <w:r>
        <w:rPr>
          <w:rFonts w:ascii="Arial"/>
          <w:b/>
          <w:spacing w:val="-14"/>
          <w:sz w:val="44"/>
        </w:rPr>
        <w:t xml:space="preserve"> </w:t>
      </w:r>
      <w:r>
        <w:rPr>
          <w:rFonts w:ascii="Arial"/>
          <w:b/>
          <w:sz w:val="44"/>
        </w:rPr>
        <w:t>TELUK</w:t>
      </w:r>
      <w:r>
        <w:rPr>
          <w:rFonts w:ascii="Arial"/>
          <w:b/>
          <w:spacing w:val="-14"/>
          <w:sz w:val="44"/>
        </w:rPr>
        <w:t xml:space="preserve"> </w:t>
      </w:r>
      <w:r>
        <w:rPr>
          <w:rFonts w:ascii="Arial"/>
          <w:b/>
          <w:sz w:val="44"/>
        </w:rPr>
        <w:t>LERONG</w:t>
      </w:r>
      <w:r>
        <w:rPr>
          <w:rFonts w:ascii="Arial"/>
          <w:b/>
          <w:spacing w:val="-17"/>
          <w:sz w:val="44"/>
        </w:rPr>
        <w:t xml:space="preserve"> </w:t>
      </w:r>
      <w:r>
        <w:rPr>
          <w:rFonts w:ascii="Arial"/>
          <w:b/>
          <w:sz w:val="44"/>
        </w:rPr>
        <w:t>ULU KECAMATAN SUNGAI KUNJANG TAHUN 202</w:t>
      </w:r>
      <w:r>
        <w:rPr>
          <w:rFonts w:ascii="Arial"/>
          <w:b/>
          <w:sz w:val="44"/>
          <w:lang w:val="en-US"/>
        </w:rPr>
        <w:t>5</w:t>
      </w:r>
    </w:p>
    <w:p w:rsidR="002B2381" w:rsidRDefault="002B2381">
      <w:pPr>
        <w:spacing w:line="333" w:lineRule="auto"/>
        <w:jc w:val="center"/>
        <w:rPr>
          <w:rFonts w:ascii="Arial"/>
          <w:b/>
          <w:sz w:val="44"/>
        </w:rPr>
        <w:sectPr w:rsidR="002B2381">
          <w:type w:val="continuous"/>
          <w:pgSz w:w="11910" w:h="16850"/>
          <w:pgMar w:top="1620" w:right="708" w:bottom="280" w:left="1275" w:header="720" w:footer="720" w:gutter="0"/>
          <w:cols w:space="720"/>
        </w:sectPr>
      </w:pPr>
    </w:p>
    <w:p w:rsidR="002B2381" w:rsidRDefault="00346604">
      <w:pPr>
        <w:pStyle w:val="Heading1"/>
        <w:ind w:right="1019"/>
      </w:pPr>
      <w:bookmarkStart w:id="2" w:name="_TOC_250019"/>
      <w:r>
        <w:lastRenderedPageBreak/>
        <w:t>DAFTAR</w:t>
      </w:r>
      <w:r>
        <w:rPr>
          <w:spacing w:val="-3"/>
        </w:rPr>
        <w:t xml:space="preserve"> </w:t>
      </w:r>
      <w:bookmarkEnd w:id="2"/>
      <w:r>
        <w:rPr>
          <w:spacing w:val="-5"/>
        </w:rPr>
        <w:t>ISI</w:t>
      </w:r>
    </w:p>
    <w:sdt>
      <w:sdtPr>
        <w:rPr>
          <w:b w:val="0"/>
          <w:bCs w:val="0"/>
          <w:sz w:val="22"/>
          <w:szCs w:val="22"/>
        </w:rPr>
        <w:id w:val="147482174"/>
        <w:docPartObj>
          <w:docPartGallery w:val="Table of Contents"/>
          <w:docPartUnique/>
        </w:docPartObj>
      </w:sdtPr>
      <w:sdtContent>
        <w:p w:rsidR="002B2381" w:rsidRDefault="006F4653">
          <w:pPr>
            <w:pStyle w:val="TOC1"/>
            <w:tabs>
              <w:tab w:val="right" w:leader="dot" w:pos="9185"/>
            </w:tabs>
            <w:spacing w:before="937"/>
          </w:pPr>
          <w:hyperlink w:anchor="_TOC_250019" w:history="1">
            <w:r w:rsidR="00346604">
              <w:t>DAFTAR</w:t>
            </w:r>
            <w:r w:rsidR="00346604">
              <w:rPr>
                <w:spacing w:val="21"/>
              </w:rPr>
              <w:t xml:space="preserve"> </w:t>
            </w:r>
            <w:r w:rsidR="00346604">
              <w:rPr>
                <w:spacing w:val="-5"/>
              </w:rPr>
              <w:t>ISI</w:t>
            </w:r>
            <w:r w:rsidR="00346604">
              <w:tab/>
            </w:r>
            <w:r w:rsidR="00346604">
              <w:rPr>
                <w:spacing w:val="-5"/>
              </w:rPr>
              <w:t>ii</w:t>
            </w:r>
          </w:hyperlink>
        </w:p>
        <w:p w:rsidR="002B2381" w:rsidRDefault="006F4653">
          <w:pPr>
            <w:pStyle w:val="TOC1"/>
            <w:tabs>
              <w:tab w:val="right" w:leader="dot" w:pos="9183"/>
            </w:tabs>
            <w:spacing w:before="115"/>
          </w:pPr>
          <w:hyperlink w:anchor="_TOC_250018" w:history="1">
            <w:r w:rsidR="00346604">
              <w:t>BAB</w:t>
            </w:r>
            <w:r w:rsidR="00346604">
              <w:rPr>
                <w:spacing w:val="15"/>
              </w:rPr>
              <w:t xml:space="preserve"> </w:t>
            </w:r>
            <w:r w:rsidR="00346604">
              <w:rPr>
                <w:spacing w:val="-10"/>
              </w:rPr>
              <w:t>I</w:t>
            </w:r>
            <w:r w:rsidR="00346604">
              <w:tab/>
            </w:r>
            <w:r w:rsidR="00346604">
              <w:rPr>
                <w:spacing w:val="-10"/>
              </w:rPr>
              <w:t>1</w:t>
            </w:r>
          </w:hyperlink>
        </w:p>
        <w:p w:rsidR="002B2381" w:rsidRDefault="006F4653">
          <w:pPr>
            <w:pStyle w:val="TOC1"/>
            <w:tabs>
              <w:tab w:val="right" w:leader="dot" w:pos="9183"/>
            </w:tabs>
          </w:pPr>
          <w:hyperlink w:anchor="_TOC_250017" w:history="1">
            <w:r w:rsidR="00346604">
              <w:rPr>
                <w:spacing w:val="-2"/>
              </w:rPr>
              <w:t>PENDAHULUAN</w:t>
            </w:r>
            <w:r w:rsidR="00346604">
              <w:tab/>
            </w:r>
            <w:r w:rsidR="00346604">
              <w:rPr>
                <w:spacing w:val="-10"/>
              </w:rPr>
              <w:t>1</w:t>
            </w:r>
          </w:hyperlink>
        </w:p>
        <w:p w:rsidR="002B2381" w:rsidRDefault="006F4653">
          <w:pPr>
            <w:pStyle w:val="TOC2"/>
            <w:numPr>
              <w:ilvl w:val="1"/>
              <w:numId w:val="1"/>
            </w:numPr>
            <w:tabs>
              <w:tab w:val="left" w:pos="1044"/>
              <w:tab w:val="right" w:leader="dot" w:pos="9183"/>
            </w:tabs>
            <w:spacing w:before="116"/>
            <w:ind w:hanging="655"/>
          </w:pPr>
          <w:hyperlink w:anchor="_TOC_250016" w:history="1">
            <w:r w:rsidR="00346604">
              <w:t>Latar</w:t>
            </w:r>
            <w:r w:rsidR="00346604">
              <w:rPr>
                <w:spacing w:val="16"/>
              </w:rPr>
              <w:t xml:space="preserve"> </w:t>
            </w:r>
            <w:r w:rsidR="00346604">
              <w:rPr>
                <w:spacing w:val="-2"/>
              </w:rPr>
              <w:t>Belakang</w:t>
            </w:r>
            <w:r w:rsidR="00346604">
              <w:tab/>
            </w:r>
            <w:r w:rsidR="00346604">
              <w:rPr>
                <w:spacing w:val="-10"/>
              </w:rPr>
              <w:t>1</w:t>
            </w:r>
          </w:hyperlink>
        </w:p>
        <w:p w:rsidR="002B2381" w:rsidRDefault="006F4653">
          <w:pPr>
            <w:pStyle w:val="TOC2"/>
            <w:numPr>
              <w:ilvl w:val="1"/>
              <w:numId w:val="1"/>
            </w:numPr>
            <w:tabs>
              <w:tab w:val="left" w:pos="1044"/>
              <w:tab w:val="right" w:leader="dot" w:pos="9183"/>
            </w:tabs>
            <w:spacing w:before="108"/>
            <w:ind w:hanging="655"/>
          </w:pPr>
          <w:hyperlink w:anchor="_TOC_250015" w:history="1">
            <w:r w:rsidR="00346604">
              <w:t>Dasar</w:t>
            </w:r>
            <w:r w:rsidR="00346604">
              <w:rPr>
                <w:spacing w:val="27"/>
              </w:rPr>
              <w:t xml:space="preserve"> </w:t>
            </w:r>
            <w:r w:rsidR="00346604">
              <w:t>Pelaksanaan</w:t>
            </w:r>
            <w:r w:rsidR="00346604">
              <w:rPr>
                <w:spacing w:val="30"/>
              </w:rPr>
              <w:t xml:space="preserve"> </w:t>
            </w:r>
            <w:r w:rsidR="00346604">
              <w:t>Survei</w:t>
            </w:r>
            <w:r w:rsidR="00346604">
              <w:rPr>
                <w:spacing w:val="28"/>
              </w:rPr>
              <w:t xml:space="preserve"> </w:t>
            </w:r>
            <w:r w:rsidR="00346604">
              <w:t>Kepuasan</w:t>
            </w:r>
            <w:r w:rsidR="00346604">
              <w:rPr>
                <w:spacing w:val="29"/>
              </w:rPr>
              <w:t xml:space="preserve"> </w:t>
            </w:r>
            <w:r w:rsidR="00346604">
              <w:rPr>
                <w:spacing w:val="-2"/>
              </w:rPr>
              <w:t>Masyarakat</w:t>
            </w:r>
            <w:r w:rsidR="00346604">
              <w:tab/>
            </w:r>
            <w:r w:rsidR="00346604">
              <w:rPr>
                <w:spacing w:val="-10"/>
              </w:rPr>
              <w:t>2</w:t>
            </w:r>
          </w:hyperlink>
        </w:p>
        <w:p w:rsidR="002B2381" w:rsidRDefault="006F4653">
          <w:pPr>
            <w:pStyle w:val="TOC2"/>
            <w:numPr>
              <w:ilvl w:val="1"/>
              <w:numId w:val="1"/>
            </w:numPr>
            <w:tabs>
              <w:tab w:val="left" w:pos="1044"/>
              <w:tab w:val="right" w:leader="dot" w:pos="9183"/>
            </w:tabs>
            <w:ind w:hanging="655"/>
          </w:pPr>
          <w:hyperlink w:anchor="_TOC_250014" w:history="1">
            <w:r w:rsidR="00346604">
              <w:t>Maksud</w:t>
            </w:r>
            <w:r w:rsidR="00346604">
              <w:rPr>
                <w:spacing w:val="18"/>
              </w:rPr>
              <w:t xml:space="preserve"> </w:t>
            </w:r>
            <w:r w:rsidR="00346604">
              <w:t>dan</w:t>
            </w:r>
            <w:r w:rsidR="00346604">
              <w:rPr>
                <w:spacing w:val="18"/>
              </w:rPr>
              <w:t xml:space="preserve"> </w:t>
            </w:r>
            <w:r w:rsidR="00346604">
              <w:rPr>
                <w:spacing w:val="-2"/>
              </w:rPr>
              <w:t>Tujuan</w:t>
            </w:r>
            <w:r w:rsidR="00346604">
              <w:tab/>
            </w:r>
            <w:r w:rsidR="00346604">
              <w:rPr>
                <w:spacing w:val="-10"/>
              </w:rPr>
              <w:t>2</w:t>
            </w:r>
          </w:hyperlink>
        </w:p>
        <w:p w:rsidR="002B2381" w:rsidRDefault="00346604">
          <w:pPr>
            <w:pStyle w:val="TOC1"/>
            <w:tabs>
              <w:tab w:val="right" w:leader="dot" w:pos="9183"/>
            </w:tabs>
            <w:spacing w:before="116"/>
          </w:pPr>
          <w:r>
            <w:t>BAB</w:t>
          </w:r>
          <w:r>
            <w:rPr>
              <w:spacing w:val="15"/>
            </w:rPr>
            <w:t xml:space="preserve"> </w:t>
          </w:r>
          <w:r>
            <w:rPr>
              <w:spacing w:val="-5"/>
            </w:rPr>
            <w:t>II</w:t>
          </w:r>
          <w:r>
            <w:tab/>
          </w:r>
          <w:r>
            <w:rPr>
              <w:spacing w:val="-10"/>
            </w:rPr>
            <w:t>4</w:t>
          </w:r>
        </w:p>
        <w:p w:rsidR="002B2381" w:rsidRDefault="00346604">
          <w:pPr>
            <w:pStyle w:val="TOC1"/>
            <w:tabs>
              <w:tab w:val="right" w:leader="dot" w:pos="9183"/>
            </w:tabs>
          </w:pPr>
          <w:r>
            <w:t>PENGUMPULAN</w:t>
          </w:r>
          <w:r>
            <w:rPr>
              <w:spacing w:val="35"/>
            </w:rPr>
            <w:t xml:space="preserve"> </w:t>
          </w:r>
          <w:r>
            <w:t>DATA</w:t>
          </w:r>
          <w:r>
            <w:rPr>
              <w:spacing w:val="40"/>
            </w:rPr>
            <w:t xml:space="preserve"> </w:t>
          </w:r>
          <w:r>
            <w:rPr>
              <w:spacing w:val="-5"/>
            </w:rPr>
            <w:t>SKM</w:t>
          </w:r>
          <w:r>
            <w:tab/>
          </w:r>
          <w:r>
            <w:rPr>
              <w:spacing w:val="-10"/>
            </w:rPr>
            <w:t>4</w:t>
          </w:r>
        </w:p>
        <w:p w:rsidR="002B2381" w:rsidRDefault="006F4653">
          <w:pPr>
            <w:pStyle w:val="TOC2"/>
            <w:numPr>
              <w:ilvl w:val="1"/>
              <w:numId w:val="2"/>
            </w:numPr>
            <w:tabs>
              <w:tab w:val="left" w:pos="1044"/>
              <w:tab w:val="right" w:leader="dot" w:pos="9183"/>
            </w:tabs>
            <w:ind w:hanging="655"/>
          </w:pPr>
          <w:hyperlink w:anchor="_TOC_250013" w:history="1">
            <w:r w:rsidR="00346604">
              <w:t>Pelaksana</w:t>
            </w:r>
            <w:r w:rsidR="00346604">
              <w:rPr>
                <w:spacing w:val="30"/>
              </w:rPr>
              <w:t xml:space="preserve"> </w:t>
            </w:r>
            <w:r w:rsidR="00346604">
              <w:rPr>
                <w:spacing w:val="-5"/>
              </w:rPr>
              <w:t>SKM</w:t>
            </w:r>
            <w:r w:rsidR="00346604">
              <w:tab/>
            </w:r>
            <w:r w:rsidR="00346604">
              <w:rPr>
                <w:spacing w:val="-10"/>
              </w:rPr>
              <w:t>4</w:t>
            </w:r>
          </w:hyperlink>
        </w:p>
        <w:p w:rsidR="002B2381" w:rsidRDefault="006F4653">
          <w:pPr>
            <w:pStyle w:val="TOC2"/>
            <w:numPr>
              <w:ilvl w:val="1"/>
              <w:numId w:val="2"/>
            </w:numPr>
            <w:tabs>
              <w:tab w:val="left" w:pos="1044"/>
              <w:tab w:val="right" w:leader="dot" w:pos="9183"/>
            </w:tabs>
            <w:spacing w:before="109"/>
            <w:ind w:hanging="655"/>
          </w:pPr>
          <w:hyperlink w:anchor="_TOC_250012" w:history="1">
            <w:r w:rsidR="00346604">
              <w:t>Metode</w:t>
            </w:r>
            <w:r w:rsidR="00346604">
              <w:rPr>
                <w:spacing w:val="37"/>
              </w:rPr>
              <w:t xml:space="preserve"> </w:t>
            </w:r>
            <w:r w:rsidR="00346604">
              <w:t>Pengumpulan</w:t>
            </w:r>
            <w:r w:rsidR="00346604">
              <w:rPr>
                <w:spacing w:val="38"/>
              </w:rPr>
              <w:t xml:space="preserve"> </w:t>
            </w:r>
            <w:r w:rsidR="00346604">
              <w:rPr>
                <w:spacing w:val="-4"/>
              </w:rPr>
              <w:t>Data</w:t>
            </w:r>
            <w:r w:rsidR="00346604">
              <w:tab/>
            </w:r>
            <w:r w:rsidR="00346604">
              <w:rPr>
                <w:spacing w:val="-10"/>
              </w:rPr>
              <w:t>4</w:t>
            </w:r>
          </w:hyperlink>
        </w:p>
        <w:p w:rsidR="002B2381" w:rsidRDefault="006F4653">
          <w:pPr>
            <w:pStyle w:val="TOC2"/>
            <w:numPr>
              <w:ilvl w:val="1"/>
              <w:numId w:val="2"/>
            </w:numPr>
            <w:tabs>
              <w:tab w:val="left" w:pos="1044"/>
              <w:tab w:val="right" w:leader="dot" w:pos="9183"/>
            </w:tabs>
            <w:ind w:hanging="655"/>
          </w:pPr>
          <w:hyperlink w:anchor="_TOC_250011" w:history="1">
            <w:r w:rsidR="00346604">
              <w:t>Lokasi</w:t>
            </w:r>
            <w:r w:rsidR="00346604">
              <w:rPr>
                <w:spacing w:val="31"/>
              </w:rPr>
              <w:t xml:space="preserve"> </w:t>
            </w:r>
            <w:r w:rsidR="00346604">
              <w:t>Pengumpulan</w:t>
            </w:r>
            <w:r w:rsidR="00346604">
              <w:rPr>
                <w:spacing w:val="33"/>
              </w:rPr>
              <w:t xml:space="preserve"> </w:t>
            </w:r>
            <w:r w:rsidR="00346604">
              <w:rPr>
                <w:spacing w:val="-4"/>
              </w:rPr>
              <w:t>Data</w:t>
            </w:r>
            <w:r w:rsidR="00346604">
              <w:tab/>
            </w:r>
            <w:r w:rsidR="00346604">
              <w:rPr>
                <w:spacing w:val="-10"/>
              </w:rPr>
              <w:t>5</w:t>
            </w:r>
          </w:hyperlink>
        </w:p>
        <w:p w:rsidR="002B2381" w:rsidRDefault="006F4653">
          <w:pPr>
            <w:pStyle w:val="TOC2"/>
            <w:numPr>
              <w:ilvl w:val="1"/>
              <w:numId w:val="2"/>
            </w:numPr>
            <w:tabs>
              <w:tab w:val="left" w:pos="1044"/>
              <w:tab w:val="right" w:leader="dot" w:pos="9183"/>
            </w:tabs>
            <w:spacing w:before="108"/>
            <w:ind w:hanging="655"/>
          </w:pPr>
          <w:hyperlink w:anchor="_TOC_250010" w:history="1">
            <w:r w:rsidR="00346604">
              <w:t>Waktu</w:t>
            </w:r>
            <w:r w:rsidR="00346604">
              <w:rPr>
                <w:spacing w:val="29"/>
              </w:rPr>
              <w:t xml:space="preserve"> </w:t>
            </w:r>
            <w:r w:rsidR="00346604">
              <w:t>Pelaksanaan</w:t>
            </w:r>
            <w:r w:rsidR="00346604">
              <w:rPr>
                <w:spacing w:val="30"/>
              </w:rPr>
              <w:t xml:space="preserve"> </w:t>
            </w:r>
            <w:r w:rsidR="00346604">
              <w:rPr>
                <w:spacing w:val="-5"/>
              </w:rPr>
              <w:t>SKM</w:t>
            </w:r>
            <w:r w:rsidR="00346604">
              <w:tab/>
            </w:r>
            <w:r w:rsidR="00346604">
              <w:rPr>
                <w:spacing w:val="-10"/>
              </w:rPr>
              <w:t>5</w:t>
            </w:r>
          </w:hyperlink>
        </w:p>
        <w:p w:rsidR="002B2381" w:rsidRDefault="006F4653">
          <w:pPr>
            <w:pStyle w:val="TOC2"/>
            <w:numPr>
              <w:ilvl w:val="1"/>
              <w:numId w:val="2"/>
            </w:numPr>
            <w:tabs>
              <w:tab w:val="left" w:pos="1044"/>
              <w:tab w:val="right" w:leader="dot" w:pos="9183"/>
            </w:tabs>
            <w:spacing w:before="116"/>
            <w:ind w:hanging="655"/>
          </w:pPr>
          <w:hyperlink w:anchor="_TOC_250009" w:history="1">
            <w:r w:rsidR="00346604">
              <w:t>Penentuan</w:t>
            </w:r>
            <w:r w:rsidR="00346604">
              <w:rPr>
                <w:spacing w:val="24"/>
              </w:rPr>
              <w:t xml:space="preserve"> </w:t>
            </w:r>
            <w:r w:rsidR="00346604">
              <w:t>Jumlah</w:t>
            </w:r>
            <w:r w:rsidR="00346604">
              <w:rPr>
                <w:spacing w:val="35"/>
              </w:rPr>
              <w:t xml:space="preserve"> </w:t>
            </w:r>
            <w:r w:rsidR="00346604">
              <w:rPr>
                <w:spacing w:val="-2"/>
              </w:rPr>
              <w:t>Responden</w:t>
            </w:r>
            <w:r w:rsidR="00346604">
              <w:tab/>
            </w:r>
            <w:r w:rsidR="00346604">
              <w:rPr>
                <w:spacing w:val="-10"/>
              </w:rPr>
              <w:t>6</w:t>
            </w:r>
          </w:hyperlink>
        </w:p>
        <w:p w:rsidR="002B2381" w:rsidRDefault="006F4653">
          <w:pPr>
            <w:pStyle w:val="TOC1"/>
            <w:tabs>
              <w:tab w:val="right" w:leader="dot" w:pos="9183"/>
            </w:tabs>
            <w:spacing w:before="115"/>
          </w:pPr>
          <w:hyperlink w:anchor="_TOC_250008" w:history="1">
            <w:r w:rsidR="00346604">
              <w:t>BAB</w:t>
            </w:r>
            <w:r w:rsidR="00346604">
              <w:rPr>
                <w:spacing w:val="15"/>
              </w:rPr>
              <w:t xml:space="preserve"> </w:t>
            </w:r>
            <w:r w:rsidR="00346604">
              <w:rPr>
                <w:spacing w:val="-5"/>
              </w:rPr>
              <w:t>III</w:t>
            </w:r>
            <w:r w:rsidR="00346604">
              <w:tab/>
            </w:r>
            <w:r w:rsidR="00346604">
              <w:rPr>
                <w:spacing w:val="-10"/>
              </w:rPr>
              <w:t>7</w:t>
            </w:r>
          </w:hyperlink>
        </w:p>
        <w:p w:rsidR="002B2381" w:rsidRDefault="006F4653">
          <w:pPr>
            <w:pStyle w:val="TOC1"/>
            <w:tabs>
              <w:tab w:val="right" w:leader="dot" w:pos="9183"/>
            </w:tabs>
            <w:spacing w:before="109"/>
          </w:pPr>
          <w:hyperlink w:anchor="_TOC_250007" w:history="1">
            <w:r w:rsidR="00346604">
              <w:t>HASIL</w:t>
            </w:r>
            <w:r w:rsidR="00346604">
              <w:rPr>
                <w:spacing w:val="24"/>
              </w:rPr>
              <w:t xml:space="preserve"> </w:t>
            </w:r>
            <w:r w:rsidR="00346604">
              <w:t>PENGOLAHAN</w:t>
            </w:r>
            <w:r w:rsidR="00346604">
              <w:rPr>
                <w:spacing w:val="28"/>
              </w:rPr>
              <w:t xml:space="preserve"> </w:t>
            </w:r>
            <w:r w:rsidR="00346604">
              <w:t>DATA</w:t>
            </w:r>
            <w:r w:rsidR="00346604">
              <w:rPr>
                <w:spacing w:val="36"/>
              </w:rPr>
              <w:t xml:space="preserve"> </w:t>
            </w:r>
            <w:r w:rsidR="00346604">
              <w:rPr>
                <w:spacing w:val="-5"/>
              </w:rPr>
              <w:t>SKM</w:t>
            </w:r>
            <w:r w:rsidR="00346604">
              <w:tab/>
            </w:r>
            <w:r w:rsidR="00346604">
              <w:rPr>
                <w:spacing w:val="-10"/>
              </w:rPr>
              <w:t>7</w:t>
            </w:r>
          </w:hyperlink>
        </w:p>
        <w:p w:rsidR="002B2381" w:rsidRDefault="00346604">
          <w:pPr>
            <w:pStyle w:val="TOC2"/>
            <w:numPr>
              <w:ilvl w:val="1"/>
              <w:numId w:val="3"/>
            </w:numPr>
            <w:tabs>
              <w:tab w:val="left" w:pos="1044"/>
              <w:tab w:val="right" w:leader="dot" w:pos="9183"/>
            </w:tabs>
            <w:ind w:hanging="655"/>
          </w:pPr>
          <w:r>
            <w:t>Jumlah</w:t>
          </w:r>
          <w:r>
            <w:rPr>
              <w:spacing w:val="28"/>
            </w:rPr>
            <w:t xml:space="preserve"> </w:t>
          </w:r>
          <w:r>
            <w:t>Responden</w:t>
          </w:r>
          <w:r>
            <w:rPr>
              <w:spacing w:val="29"/>
            </w:rPr>
            <w:t xml:space="preserve"> </w:t>
          </w:r>
          <w:r>
            <w:rPr>
              <w:spacing w:val="-5"/>
            </w:rPr>
            <w:t>SKM</w:t>
          </w:r>
          <w:r>
            <w:tab/>
          </w:r>
          <w:r>
            <w:rPr>
              <w:spacing w:val="-10"/>
            </w:rPr>
            <w:t>7</w:t>
          </w:r>
        </w:p>
        <w:p w:rsidR="002B2381" w:rsidRDefault="00346604">
          <w:pPr>
            <w:pStyle w:val="TOC2"/>
            <w:numPr>
              <w:ilvl w:val="1"/>
              <w:numId w:val="3"/>
            </w:numPr>
            <w:tabs>
              <w:tab w:val="left" w:pos="1044"/>
              <w:tab w:val="right" w:leader="dot" w:pos="9183"/>
            </w:tabs>
            <w:spacing w:before="108"/>
            <w:ind w:hanging="655"/>
          </w:pPr>
          <w:r>
            <w:t>Indeks</w:t>
          </w:r>
          <w:r>
            <w:rPr>
              <w:spacing w:val="26"/>
            </w:rPr>
            <w:t xml:space="preserve"> </w:t>
          </w:r>
          <w:r>
            <w:t>Kepuasan</w:t>
          </w:r>
          <w:r>
            <w:rPr>
              <w:spacing w:val="23"/>
            </w:rPr>
            <w:t xml:space="preserve"> </w:t>
          </w:r>
          <w:r>
            <w:t>Masyarakat</w:t>
          </w:r>
          <w:r>
            <w:rPr>
              <w:spacing w:val="26"/>
            </w:rPr>
            <w:t xml:space="preserve"> </w:t>
          </w:r>
          <w:r>
            <w:t>(Unit</w:t>
          </w:r>
          <w:r>
            <w:rPr>
              <w:spacing w:val="16"/>
            </w:rPr>
            <w:t xml:space="preserve"> </w:t>
          </w:r>
          <w:r>
            <w:t>Layanan</w:t>
          </w:r>
          <w:r>
            <w:rPr>
              <w:spacing w:val="22"/>
            </w:rPr>
            <w:t xml:space="preserve"> </w:t>
          </w:r>
          <w:r>
            <w:t>dan</w:t>
          </w:r>
          <w:r>
            <w:rPr>
              <w:spacing w:val="23"/>
            </w:rPr>
            <w:t xml:space="preserve"> </w:t>
          </w:r>
          <w:r>
            <w:t>Per</w:t>
          </w:r>
          <w:r>
            <w:rPr>
              <w:spacing w:val="21"/>
            </w:rPr>
            <w:t xml:space="preserve"> </w:t>
          </w:r>
          <w:r>
            <w:t>Unsur</w:t>
          </w:r>
          <w:r>
            <w:rPr>
              <w:spacing w:val="31"/>
            </w:rPr>
            <w:t xml:space="preserve"> </w:t>
          </w:r>
          <w:r>
            <w:rPr>
              <w:spacing w:val="-2"/>
            </w:rPr>
            <w:t>Layanan)</w:t>
          </w:r>
          <w:r>
            <w:tab/>
          </w:r>
          <w:r>
            <w:rPr>
              <w:spacing w:val="-10"/>
            </w:rPr>
            <w:t>7</w:t>
          </w:r>
        </w:p>
        <w:p w:rsidR="002B2381" w:rsidRDefault="00346604">
          <w:pPr>
            <w:pStyle w:val="TOC1"/>
            <w:tabs>
              <w:tab w:val="right" w:leader="dot" w:pos="9183"/>
            </w:tabs>
            <w:spacing w:before="116"/>
          </w:pPr>
          <w:r>
            <w:t>BAB</w:t>
          </w:r>
          <w:r>
            <w:rPr>
              <w:spacing w:val="15"/>
            </w:rPr>
            <w:t xml:space="preserve"> </w:t>
          </w:r>
          <w:r>
            <w:rPr>
              <w:spacing w:val="-5"/>
            </w:rPr>
            <w:t>IV</w:t>
          </w:r>
          <w:r>
            <w:tab/>
          </w:r>
          <w:r>
            <w:rPr>
              <w:spacing w:val="-10"/>
            </w:rPr>
            <w:t>9</w:t>
          </w:r>
        </w:p>
        <w:p w:rsidR="002B2381" w:rsidRDefault="00346604">
          <w:pPr>
            <w:pStyle w:val="TOC1"/>
            <w:tabs>
              <w:tab w:val="right" w:leader="dot" w:pos="9183"/>
            </w:tabs>
          </w:pPr>
          <w:r>
            <w:t>ANALISIS</w:t>
          </w:r>
          <w:r>
            <w:rPr>
              <w:spacing w:val="27"/>
            </w:rPr>
            <w:t xml:space="preserve"> </w:t>
          </w:r>
          <w:r>
            <w:t>HASIL</w:t>
          </w:r>
          <w:r>
            <w:rPr>
              <w:spacing w:val="22"/>
            </w:rPr>
            <w:t xml:space="preserve"> </w:t>
          </w:r>
          <w:r>
            <w:rPr>
              <w:spacing w:val="-5"/>
            </w:rPr>
            <w:t>SKM</w:t>
          </w:r>
          <w:r>
            <w:tab/>
          </w:r>
          <w:r>
            <w:rPr>
              <w:spacing w:val="-10"/>
            </w:rPr>
            <w:t>9</w:t>
          </w:r>
        </w:p>
        <w:p w:rsidR="002B2381" w:rsidRDefault="006F4653">
          <w:pPr>
            <w:pStyle w:val="TOC2"/>
            <w:numPr>
              <w:ilvl w:val="1"/>
              <w:numId w:val="4"/>
            </w:numPr>
            <w:tabs>
              <w:tab w:val="left" w:pos="1044"/>
              <w:tab w:val="right" w:leader="dot" w:pos="9183"/>
            </w:tabs>
            <w:ind w:hanging="655"/>
          </w:pPr>
          <w:hyperlink w:anchor="_TOC_250006" w:history="1">
            <w:r w:rsidR="00346604">
              <w:t>Analisis</w:t>
            </w:r>
            <w:r w:rsidR="00346604">
              <w:rPr>
                <w:spacing w:val="29"/>
              </w:rPr>
              <w:t xml:space="preserve"> </w:t>
            </w:r>
            <w:r w:rsidR="00346604">
              <w:t>Permasalahan/Kelemahan</w:t>
            </w:r>
            <w:r w:rsidR="00346604">
              <w:rPr>
                <w:spacing w:val="46"/>
              </w:rPr>
              <w:t xml:space="preserve"> </w:t>
            </w:r>
            <w:r w:rsidR="00346604">
              <w:t>dan</w:t>
            </w:r>
            <w:r w:rsidR="00346604">
              <w:rPr>
                <w:spacing w:val="34"/>
              </w:rPr>
              <w:t xml:space="preserve"> </w:t>
            </w:r>
            <w:r w:rsidR="00346604">
              <w:t>Kelebihan</w:t>
            </w:r>
            <w:r w:rsidR="00346604">
              <w:rPr>
                <w:spacing w:val="35"/>
              </w:rPr>
              <w:t xml:space="preserve"> </w:t>
            </w:r>
            <w:r w:rsidR="00346604">
              <w:t>Unsur</w:t>
            </w:r>
            <w:r w:rsidR="00346604">
              <w:rPr>
                <w:spacing w:val="32"/>
              </w:rPr>
              <w:t xml:space="preserve"> </w:t>
            </w:r>
            <w:r w:rsidR="00346604">
              <w:rPr>
                <w:spacing w:val="-2"/>
              </w:rPr>
              <w:t>Layanan</w:t>
            </w:r>
            <w:r w:rsidR="00346604">
              <w:tab/>
            </w:r>
            <w:r w:rsidR="00346604">
              <w:rPr>
                <w:spacing w:val="-10"/>
              </w:rPr>
              <w:t>9</w:t>
            </w:r>
          </w:hyperlink>
        </w:p>
        <w:p w:rsidR="002B2381" w:rsidRDefault="006F4653">
          <w:pPr>
            <w:pStyle w:val="TOC2"/>
            <w:numPr>
              <w:ilvl w:val="1"/>
              <w:numId w:val="4"/>
            </w:numPr>
            <w:tabs>
              <w:tab w:val="left" w:pos="1044"/>
              <w:tab w:val="right" w:leader="dot" w:pos="9185"/>
            </w:tabs>
            <w:spacing w:before="116"/>
            <w:ind w:hanging="655"/>
          </w:pPr>
          <w:hyperlink w:anchor="_TOC_250005" w:history="1">
            <w:r w:rsidR="00346604">
              <w:t>Rencana</w:t>
            </w:r>
            <w:r w:rsidR="00346604">
              <w:rPr>
                <w:spacing w:val="20"/>
              </w:rPr>
              <w:t xml:space="preserve"> </w:t>
            </w:r>
            <w:r w:rsidR="00346604">
              <w:t>Tindak</w:t>
            </w:r>
            <w:r w:rsidR="00346604">
              <w:rPr>
                <w:spacing w:val="29"/>
              </w:rPr>
              <w:t xml:space="preserve"> </w:t>
            </w:r>
            <w:r w:rsidR="00346604">
              <w:rPr>
                <w:spacing w:val="-2"/>
              </w:rPr>
              <w:t>Lanjut</w:t>
            </w:r>
            <w:r w:rsidR="00346604">
              <w:tab/>
            </w:r>
            <w:r w:rsidR="00346604">
              <w:rPr>
                <w:spacing w:val="-5"/>
              </w:rPr>
              <w:t>10</w:t>
            </w:r>
          </w:hyperlink>
        </w:p>
        <w:p w:rsidR="002B2381" w:rsidRDefault="006F4653">
          <w:pPr>
            <w:pStyle w:val="TOC2"/>
            <w:numPr>
              <w:ilvl w:val="1"/>
              <w:numId w:val="4"/>
            </w:numPr>
            <w:tabs>
              <w:tab w:val="left" w:pos="1044"/>
              <w:tab w:val="right" w:leader="dot" w:pos="9185"/>
            </w:tabs>
            <w:spacing w:before="108"/>
            <w:ind w:hanging="655"/>
          </w:pPr>
          <w:hyperlink w:anchor="_TOC_250004" w:history="1">
            <w:r w:rsidR="00346604">
              <w:t>Tren</w:t>
            </w:r>
            <w:r w:rsidR="00346604">
              <w:rPr>
                <w:spacing w:val="15"/>
              </w:rPr>
              <w:t xml:space="preserve"> </w:t>
            </w:r>
            <w:r w:rsidR="00346604">
              <w:t>Nilai</w:t>
            </w:r>
            <w:r w:rsidR="00346604">
              <w:rPr>
                <w:spacing w:val="14"/>
              </w:rPr>
              <w:t xml:space="preserve"> </w:t>
            </w:r>
            <w:r w:rsidR="00346604">
              <w:rPr>
                <w:spacing w:val="-5"/>
              </w:rPr>
              <w:t>SKM</w:t>
            </w:r>
            <w:r w:rsidR="00346604">
              <w:tab/>
            </w:r>
            <w:r w:rsidR="00346604">
              <w:rPr>
                <w:spacing w:val="-5"/>
              </w:rPr>
              <w:t>11</w:t>
            </w:r>
          </w:hyperlink>
        </w:p>
        <w:p w:rsidR="002B2381" w:rsidRDefault="006F4653">
          <w:pPr>
            <w:pStyle w:val="TOC1"/>
            <w:tabs>
              <w:tab w:val="right" w:leader="dot" w:pos="9183"/>
            </w:tabs>
            <w:spacing w:before="115"/>
          </w:pPr>
          <w:hyperlink w:anchor="_TOC_250003" w:history="1">
            <w:r w:rsidR="00346604">
              <w:t>BAB</w:t>
            </w:r>
            <w:r w:rsidR="00346604">
              <w:rPr>
                <w:spacing w:val="15"/>
              </w:rPr>
              <w:t xml:space="preserve"> </w:t>
            </w:r>
            <w:r w:rsidR="00346604">
              <w:rPr>
                <w:spacing w:val="-10"/>
              </w:rPr>
              <w:t>V</w:t>
            </w:r>
            <w:r w:rsidR="00346604">
              <w:tab/>
            </w:r>
            <w:r w:rsidR="00346604">
              <w:rPr>
                <w:spacing w:val="-5"/>
              </w:rPr>
              <w:t>13</w:t>
            </w:r>
          </w:hyperlink>
        </w:p>
        <w:p w:rsidR="002B2381" w:rsidRDefault="006F4653">
          <w:pPr>
            <w:pStyle w:val="TOC1"/>
            <w:tabs>
              <w:tab w:val="right" w:leader="dot" w:pos="9185"/>
            </w:tabs>
          </w:pPr>
          <w:hyperlink w:anchor="_TOC_250002" w:history="1">
            <w:r w:rsidR="00346604">
              <w:rPr>
                <w:spacing w:val="-2"/>
              </w:rPr>
              <w:t>KESIMPULAN</w:t>
            </w:r>
            <w:r w:rsidR="00346604">
              <w:tab/>
            </w:r>
            <w:r w:rsidR="00346604">
              <w:rPr>
                <w:spacing w:val="-5"/>
              </w:rPr>
              <w:t>12</w:t>
            </w:r>
          </w:hyperlink>
        </w:p>
        <w:p w:rsidR="002B2381" w:rsidRDefault="006F4653">
          <w:pPr>
            <w:pStyle w:val="TOC1"/>
            <w:tabs>
              <w:tab w:val="right" w:leader="dot" w:pos="9183"/>
            </w:tabs>
            <w:spacing w:before="116"/>
          </w:pPr>
          <w:hyperlink w:anchor="_TOC_250001" w:history="1">
            <w:r w:rsidR="00346604">
              <w:rPr>
                <w:spacing w:val="-2"/>
              </w:rPr>
              <w:t>LAMPIRAN</w:t>
            </w:r>
            <w:r w:rsidR="00346604">
              <w:tab/>
            </w:r>
            <w:r w:rsidR="00346604">
              <w:rPr>
                <w:spacing w:val="-5"/>
              </w:rPr>
              <w:t>14</w:t>
            </w:r>
          </w:hyperlink>
        </w:p>
        <w:p w:rsidR="002B2381" w:rsidRDefault="006F4653">
          <w:pPr>
            <w:pStyle w:val="TOC2"/>
            <w:numPr>
              <w:ilvl w:val="0"/>
              <w:numId w:val="5"/>
            </w:numPr>
            <w:tabs>
              <w:tab w:val="left" w:pos="828"/>
              <w:tab w:val="right" w:leader="dot" w:pos="9183"/>
            </w:tabs>
            <w:ind w:hanging="439"/>
          </w:pPr>
          <w:hyperlink w:anchor="_TOC_250000" w:history="1">
            <w:r w:rsidR="00346604">
              <w:rPr>
                <w:spacing w:val="-2"/>
              </w:rPr>
              <w:t>Kuesioner</w:t>
            </w:r>
            <w:r w:rsidR="00346604">
              <w:tab/>
            </w:r>
            <w:r w:rsidR="00346604">
              <w:rPr>
                <w:spacing w:val="-5"/>
              </w:rPr>
              <w:t>14</w:t>
            </w:r>
          </w:hyperlink>
        </w:p>
        <w:p w:rsidR="002B2381" w:rsidRDefault="00346604">
          <w:pPr>
            <w:pStyle w:val="TOC2"/>
            <w:numPr>
              <w:ilvl w:val="0"/>
              <w:numId w:val="5"/>
            </w:numPr>
            <w:tabs>
              <w:tab w:val="left" w:pos="828"/>
              <w:tab w:val="right" w:leader="dot" w:pos="9183"/>
            </w:tabs>
            <w:spacing w:before="109"/>
            <w:ind w:hanging="439"/>
          </w:pPr>
          <w:r>
            <w:t>Hasil</w:t>
          </w:r>
          <w:r>
            <w:rPr>
              <w:spacing w:val="27"/>
            </w:rPr>
            <w:t xml:space="preserve"> </w:t>
          </w:r>
          <w:r>
            <w:t>Pengolahan</w:t>
          </w:r>
          <w:r>
            <w:rPr>
              <w:spacing w:val="29"/>
            </w:rPr>
            <w:t xml:space="preserve"> </w:t>
          </w:r>
          <w:r>
            <w:rPr>
              <w:spacing w:val="-4"/>
            </w:rPr>
            <w:t>Data</w:t>
          </w:r>
          <w:r>
            <w:tab/>
          </w:r>
          <w:r>
            <w:rPr>
              <w:spacing w:val="-5"/>
            </w:rPr>
            <w:t>15</w:t>
          </w:r>
        </w:p>
        <w:p w:rsidR="002B2381" w:rsidRDefault="00346604">
          <w:pPr>
            <w:pStyle w:val="TOC3"/>
            <w:numPr>
              <w:ilvl w:val="0"/>
              <w:numId w:val="5"/>
            </w:numPr>
            <w:tabs>
              <w:tab w:val="left" w:pos="828"/>
              <w:tab w:val="right" w:leader="dot" w:pos="9190"/>
            </w:tabs>
            <w:ind w:hanging="439"/>
          </w:pPr>
          <w:r>
            <w:t>Dokumentasi</w:t>
          </w:r>
          <w:r>
            <w:rPr>
              <w:spacing w:val="-8"/>
            </w:rPr>
            <w:t xml:space="preserve"> </w:t>
          </w:r>
          <w:r>
            <w:t>Terkait</w:t>
          </w:r>
          <w:r>
            <w:rPr>
              <w:spacing w:val="-7"/>
            </w:rPr>
            <w:t xml:space="preserve"> </w:t>
          </w:r>
          <w:r>
            <w:t>Pelaksanaan</w:t>
          </w:r>
          <w:r>
            <w:rPr>
              <w:spacing w:val="-8"/>
            </w:rPr>
            <w:t xml:space="preserve"> </w:t>
          </w:r>
          <w:r>
            <w:rPr>
              <w:spacing w:val="-5"/>
            </w:rPr>
            <w:t>SKM</w:t>
          </w:r>
          <w:r>
            <w:tab/>
          </w:r>
          <w:r>
            <w:rPr>
              <w:spacing w:val="-5"/>
            </w:rPr>
            <w:t>17</w:t>
          </w:r>
        </w:p>
      </w:sdtContent>
    </w:sdt>
    <w:p w:rsidR="002B2381" w:rsidRDefault="002B2381">
      <w:pPr>
        <w:pStyle w:val="TOC3"/>
        <w:sectPr w:rsidR="002B2381">
          <w:pgSz w:w="11910" w:h="16850"/>
          <w:pgMar w:top="1420" w:right="708" w:bottom="280" w:left="1275" w:header="720" w:footer="720" w:gutter="0"/>
          <w:cols w:space="720"/>
        </w:sectPr>
      </w:pPr>
    </w:p>
    <w:p w:rsidR="002B2381" w:rsidRDefault="00346604">
      <w:pPr>
        <w:pStyle w:val="Heading1"/>
        <w:spacing w:before="24"/>
        <w:ind w:left="449"/>
      </w:pPr>
      <w:bookmarkStart w:id="3" w:name="_TOC_250018"/>
      <w:r>
        <w:lastRenderedPageBreak/>
        <w:t>BAB</w:t>
      </w:r>
      <w:r>
        <w:rPr>
          <w:spacing w:val="3"/>
        </w:rPr>
        <w:t xml:space="preserve"> </w:t>
      </w:r>
      <w:bookmarkEnd w:id="3"/>
      <w:r>
        <w:rPr>
          <w:spacing w:val="-10"/>
        </w:rPr>
        <w:t>I</w:t>
      </w:r>
    </w:p>
    <w:p w:rsidR="002B2381" w:rsidRDefault="00346604">
      <w:pPr>
        <w:pStyle w:val="Heading1"/>
        <w:spacing w:before="271"/>
        <w:ind w:left="456"/>
      </w:pPr>
      <w:bookmarkStart w:id="4" w:name="_TOC_250017"/>
      <w:bookmarkEnd w:id="4"/>
      <w:r>
        <w:rPr>
          <w:spacing w:val="-2"/>
        </w:rPr>
        <w:t>PENDAHULUAN</w:t>
      </w:r>
    </w:p>
    <w:p w:rsidR="002B2381" w:rsidRDefault="00346604">
      <w:pPr>
        <w:pStyle w:val="Heading2"/>
        <w:numPr>
          <w:ilvl w:val="1"/>
          <w:numId w:val="6"/>
        </w:numPr>
        <w:tabs>
          <w:tab w:val="left" w:pos="523"/>
        </w:tabs>
        <w:spacing w:before="66"/>
        <w:ind w:left="523" w:hanging="358"/>
      </w:pPr>
      <w:bookmarkStart w:id="5" w:name="_TOC_250016"/>
      <w:r>
        <w:rPr>
          <w:spacing w:val="-2"/>
          <w:w w:val="105"/>
        </w:rPr>
        <w:t>Latar</w:t>
      </w:r>
      <w:r>
        <w:rPr>
          <w:spacing w:val="-5"/>
          <w:w w:val="105"/>
        </w:rPr>
        <w:t xml:space="preserve"> </w:t>
      </w:r>
      <w:bookmarkEnd w:id="5"/>
      <w:r>
        <w:rPr>
          <w:spacing w:val="-2"/>
          <w:w w:val="105"/>
        </w:rPr>
        <w:t>Belakang</w:t>
      </w:r>
    </w:p>
    <w:p w:rsidR="002B2381" w:rsidRDefault="00346604">
      <w:pPr>
        <w:pStyle w:val="BodyText"/>
        <w:spacing w:before="173" w:line="374" w:lineRule="auto"/>
        <w:ind w:left="165" w:right="862" w:firstLine="706"/>
        <w:jc w:val="both"/>
      </w:pPr>
      <w:r>
        <w:rPr>
          <w:w w:val="105"/>
        </w:rPr>
        <w:t>Undang-undang Nomor 25 Tahun 2009 tentang Pelayanan Publik dan Peraturan Pemerintah Nomor 96 Tahun 2012 tentang Pelaksanaan</w:t>
      </w:r>
      <w:r>
        <w:rPr>
          <w:spacing w:val="-3"/>
          <w:w w:val="105"/>
        </w:rPr>
        <w:t xml:space="preserve"> </w:t>
      </w:r>
      <w:r>
        <w:rPr>
          <w:w w:val="105"/>
        </w:rPr>
        <w:t>Undang-undang Nomor 25 Tahun 2009 tentang Pelayanan Publik, mengamanatkan penyelenggara wajib mengikutsertakan masyarakat dalam penyelenggaraan Pelayanan Publik sebagai upaya membangun sistem penyelenggaraan Pelayanan Publik yang adil, transparan, dan akuntabel. Pelibatan masyarakat ini menjadi penting seiring dengan adanya konsep pembangunan berkelanjutan. Serta adanya pelibatan masyarakat juga dapat mendorong kebijakan penyelenggaraan pelayanan publik lebih tepat sasaran.</w:t>
      </w:r>
    </w:p>
    <w:p w:rsidR="002B2381" w:rsidRDefault="00346604">
      <w:pPr>
        <w:pStyle w:val="BodyText"/>
        <w:spacing w:before="140" w:line="374" w:lineRule="auto"/>
        <w:ind w:left="165" w:right="871" w:firstLine="706"/>
        <w:jc w:val="both"/>
      </w:pPr>
      <w:r>
        <w:rPr>
          <w:w w:val="105"/>
        </w:rPr>
        <w:t>Dalam mengamanatkan UU No. 25 tahun 2009 maupun PP No. 96 Tahun 2012 maka</w:t>
      </w:r>
      <w:r>
        <w:rPr>
          <w:spacing w:val="-7"/>
          <w:w w:val="105"/>
        </w:rPr>
        <w:t xml:space="preserve"> </w:t>
      </w:r>
      <w:r>
        <w:rPr>
          <w:w w:val="105"/>
        </w:rPr>
        <w:t>disusun</w:t>
      </w:r>
      <w:r>
        <w:rPr>
          <w:spacing w:val="-9"/>
          <w:w w:val="105"/>
        </w:rPr>
        <w:t xml:space="preserve"> </w:t>
      </w:r>
      <w:r>
        <w:rPr>
          <w:w w:val="105"/>
        </w:rPr>
        <w:t>Peraturan</w:t>
      </w:r>
      <w:r>
        <w:rPr>
          <w:spacing w:val="-9"/>
          <w:w w:val="105"/>
        </w:rPr>
        <w:t xml:space="preserve"> </w:t>
      </w:r>
      <w:r>
        <w:rPr>
          <w:w w:val="105"/>
        </w:rPr>
        <w:t>Menteri</w:t>
      </w:r>
      <w:r>
        <w:rPr>
          <w:spacing w:val="-10"/>
          <w:w w:val="105"/>
        </w:rPr>
        <w:t xml:space="preserve"> </w:t>
      </w:r>
      <w:r>
        <w:rPr>
          <w:w w:val="105"/>
        </w:rPr>
        <w:t>PANRB No.</w:t>
      </w:r>
      <w:r>
        <w:rPr>
          <w:spacing w:val="-14"/>
          <w:w w:val="105"/>
        </w:rPr>
        <w:t xml:space="preserve"> </w:t>
      </w:r>
      <w:r>
        <w:rPr>
          <w:w w:val="105"/>
        </w:rPr>
        <w:t>14</w:t>
      </w:r>
      <w:r>
        <w:rPr>
          <w:spacing w:val="-4"/>
          <w:w w:val="105"/>
        </w:rPr>
        <w:t xml:space="preserve"> </w:t>
      </w:r>
      <w:r>
        <w:rPr>
          <w:w w:val="105"/>
        </w:rPr>
        <w:t>Tahun</w:t>
      </w:r>
      <w:r>
        <w:rPr>
          <w:spacing w:val="-14"/>
          <w:w w:val="105"/>
        </w:rPr>
        <w:t xml:space="preserve"> </w:t>
      </w:r>
      <w:r>
        <w:rPr>
          <w:w w:val="105"/>
        </w:rPr>
        <w:t>2017</w:t>
      </w:r>
      <w:r>
        <w:rPr>
          <w:spacing w:val="-4"/>
          <w:w w:val="105"/>
        </w:rPr>
        <w:t xml:space="preserve"> </w:t>
      </w:r>
      <w:r>
        <w:rPr>
          <w:w w:val="105"/>
        </w:rPr>
        <w:t>tentang</w:t>
      </w:r>
      <w:r>
        <w:rPr>
          <w:spacing w:val="-10"/>
          <w:w w:val="105"/>
        </w:rPr>
        <w:t xml:space="preserve"> </w:t>
      </w:r>
      <w:r>
        <w:rPr>
          <w:w w:val="105"/>
        </w:rPr>
        <w:t>Pedoman</w:t>
      </w:r>
      <w:r>
        <w:rPr>
          <w:spacing w:val="-9"/>
          <w:w w:val="105"/>
        </w:rPr>
        <w:t xml:space="preserve"> </w:t>
      </w:r>
      <w:r>
        <w:rPr>
          <w:w w:val="105"/>
        </w:rPr>
        <w:t>Penyusunan Survei Kepuasan Masyarakat (SKM) Unit Penyelenggara Pelayanan Publik. Pedoman ini memberikan gambaran bagi penyelenggara pelayanan untuk melibatkan masyarakat dalam penilaian kinerja pelayanan publik guna meningkatkan kualitas pelayanan yang diberikan. Penilaian masyarakat atas penyelenggaraan pelayanan publik akan diukur berdasarkan 9 (sembilan) unsur yang berkaitan dengan standar pelayanan, sarana prasarana, serta konsultasi pengaduan.</w:t>
      </w:r>
    </w:p>
    <w:p w:rsidR="002B2381" w:rsidRDefault="00346604">
      <w:pPr>
        <w:pStyle w:val="BodyText"/>
        <w:spacing w:before="135" w:line="374" w:lineRule="auto"/>
        <w:ind w:left="165" w:right="866" w:firstLine="706"/>
        <w:jc w:val="both"/>
      </w:pPr>
      <w:r>
        <w:rPr>
          <w:w w:val="105"/>
        </w:rPr>
        <w:t>Untuk mengetahui sejauh mana kualitas pelayanan Kelurahan Teluk lerong ulu, Kecamatan Sungai Kunjang Kota Samarinda sebagai salah satu penyedia layanan publik di Provinsi Jawa Tengah, maka perlu diselenggarakan survei atau jajak pendapat tentang penilaian pengguna layanan publik terhadap pelayanan yang diberikan. Dengan berpedoman pada Peraturan Menteri PANRB No. 14 Tahun 2017, maka telah dilakukan pengukuran atas kepuasan masyarakat. Hasil SKM yang didapat merangkum data dan informasi tentang tingkat kepuasan masyarakat. Dengan elaborasi metode pengukuran secara kuantitatif dan kualitatif atas pendapat masyarakat,</w:t>
      </w:r>
      <w:r>
        <w:rPr>
          <w:spacing w:val="-1"/>
          <w:w w:val="105"/>
        </w:rPr>
        <w:t xml:space="preserve"> </w:t>
      </w:r>
      <w:r>
        <w:rPr>
          <w:w w:val="105"/>
        </w:rPr>
        <w:t>maka akan didapatkan</w:t>
      </w:r>
      <w:r>
        <w:rPr>
          <w:spacing w:val="-1"/>
          <w:w w:val="105"/>
        </w:rPr>
        <w:t xml:space="preserve"> </w:t>
      </w:r>
      <w:r>
        <w:rPr>
          <w:w w:val="105"/>
        </w:rPr>
        <w:t>kualitas data yang akurat dan komprehensif.</w:t>
      </w:r>
    </w:p>
    <w:p w:rsidR="002B2381" w:rsidRDefault="00346604">
      <w:pPr>
        <w:pStyle w:val="BodyText"/>
        <w:spacing w:before="141" w:line="376" w:lineRule="auto"/>
        <w:ind w:left="165" w:right="871" w:firstLine="706"/>
        <w:jc w:val="both"/>
      </w:pPr>
      <w:r>
        <w:rPr>
          <w:w w:val="105"/>
        </w:rPr>
        <w:t xml:space="preserve">Hasil survei ini akan digunakan sebagai bahan evaluasi dan bahan masukan bagi </w:t>
      </w:r>
      <w:r>
        <w:t>penyelenggara</w:t>
      </w:r>
      <w:r>
        <w:rPr>
          <w:spacing w:val="28"/>
        </w:rPr>
        <w:t xml:space="preserve"> </w:t>
      </w:r>
      <w:r>
        <w:t>layanan</w:t>
      </w:r>
      <w:r>
        <w:rPr>
          <w:spacing w:val="32"/>
        </w:rPr>
        <w:t xml:space="preserve"> </w:t>
      </w:r>
      <w:r>
        <w:t>publik</w:t>
      </w:r>
      <w:r>
        <w:rPr>
          <w:spacing w:val="38"/>
        </w:rPr>
        <w:t xml:space="preserve"> </w:t>
      </w:r>
      <w:r>
        <w:t>untuk</w:t>
      </w:r>
      <w:r>
        <w:rPr>
          <w:spacing w:val="37"/>
        </w:rPr>
        <w:t xml:space="preserve"> </w:t>
      </w:r>
      <w:r>
        <w:t>terus-menerus</w:t>
      </w:r>
      <w:r>
        <w:rPr>
          <w:spacing w:val="49"/>
        </w:rPr>
        <w:t xml:space="preserve"> </w:t>
      </w:r>
      <w:r>
        <w:t>melakukan</w:t>
      </w:r>
      <w:r>
        <w:rPr>
          <w:spacing w:val="32"/>
        </w:rPr>
        <w:t xml:space="preserve"> </w:t>
      </w:r>
      <w:r>
        <w:t>perbaikan</w:t>
      </w:r>
      <w:r>
        <w:rPr>
          <w:spacing w:val="33"/>
        </w:rPr>
        <w:t xml:space="preserve"> </w:t>
      </w:r>
      <w:r>
        <w:t>sehingga</w:t>
      </w:r>
      <w:r>
        <w:rPr>
          <w:spacing w:val="28"/>
        </w:rPr>
        <w:t xml:space="preserve"> </w:t>
      </w:r>
      <w:r>
        <w:rPr>
          <w:spacing w:val="-2"/>
        </w:rPr>
        <w:t>kualitas</w:t>
      </w:r>
    </w:p>
    <w:p w:rsidR="002B2381" w:rsidRDefault="002B2381">
      <w:pPr>
        <w:pStyle w:val="BodyText"/>
        <w:spacing w:line="376" w:lineRule="auto"/>
        <w:jc w:val="both"/>
        <w:sectPr w:rsidR="002B2381">
          <w:footerReference w:type="default" r:id="rId9"/>
          <w:pgSz w:w="11910" w:h="16850"/>
          <w:pgMar w:top="1660" w:right="708" w:bottom="1200" w:left="1275" w:header="0" w:footer="1012" w:gutter="0"/>
          <w:pgNumType w:start="1"/>
          <w:cols w:space="720"/>
        </w:sectPr>
      </w:pPr>
    </w:p>
    <w:p w:rsidR="002B2381" w:rsidRDefault="00346604">
      <w:pPr>
        <w:pStyle w:val="BodyText"/>
        <w:spacing w:before="31" w:line="374" w:lineRule="auto"/>
        <w:ind w:left="165" w:right="576"/>
      </w:pPr>
      <w:r>
        <w:rPr>
          <w:w w:val="105"/>
        </w:rPr>
        <w:lastRenderedPageBreak/>
        <w:t>pelayanan</w:t>
      </w:r>
      <w:r>
        <w:rPr>
          <w:spacing w:val="-13"/>
          <w:w w:val="105"/>
        </w:rPr>
        <w:t xml:space="preserve"> </w:t>
      </w:r>
      <w:r>
        <w:rPr>
          <w:w w:val="105"/>
        </w:rPr>
        <w:t>prima</w:t>
      </w:r>
      <w:r>
        <w:rPr>
          <w:spacing w:val="-9"/>
          <w:w w:val="105"/>
        </w:rPr>
        <w:t xml:space="preserve"> </w:t>
      </w:r>
      <w:r>
        <w:rPr>
          <w:w w:val="105"/>
        </w:rPr>
        <w:t>dapat</w:t>
      </w:r>
      <w:r>
        <w:rPr>
          <w:spacing w:val="-10"/>
          <w:w w:val="105"/>
        </w:rPr>
        <w:t xml:space="preserve"> </w:t>
      </w:r>
      <w:r>
        <w:rPr>
          <w:w w:val="105"/>
        </w:rPr>
        <w:t>segera</w:t>
      </w:r>
      <w:r>
        <w:rPr>
          <w:spacing w:val="-9"/>
          <w:w w:val="105"/>
        </w:rPr>
        <w:t xml:space="preserve"> </w:t>
      </w:r>
      <w:r>
        <w:rPr>
          <w:w w:val="105"/>
        </w:rPr>
        <w:t>dicapai.</w:t>
      </w:r>
      <w:r>
        <w:rPr>
          <w:spacing w:val="-12"/>
          <w:w w:val="105"/>
        </w:rPr>
        <w:t xml:space="preserve"> </w:t>
      </w:r>
      <w:r>
        <w:rPr>
          <w:w w:val="105"/>
        </w:rPr>
        <w:t>Dengan</w:t>
      </w:r>
      <w:r>
        <w:rPr>
          <w:spacing w:val="-12"/>
          <w:w w:val="105"/>
        </w:rPr>
        <w:t xml:space="preserve"> </w:t>
      </w:r>
      <w:r>
        <w:rPr>
          <w:w w:val="105"/>
        </w:rPr>
        <w:t>tercapainya</w:t>
      </w:r>
      <w:r>
        <w:rPr>
          <w:spacing w:val="-9"/>
          <w:w w:val="105"/>
        </w:rPr>
        <w:t xml:space="preserve"> </w:t>
      </w:r>
      <w:r>
        <w:rPr>
          <w:w w:val="105"/>
        </w:rPr>
        <w:t>pelayanan</w:t>
      </w:r>
      <w:r>
        <w:rPr>
          <w:spacing w:val="-12"/>
          <w:w w:val="105"/>
        </w:rPr>
        <w:t xml:space="preserve"> </w:t>
      </w:r>
      <w:r>
        <w:rPr>
          <w:w w:val="105"/>
        </w:rPr>
        <w:t>prima</w:t>
      </w:r>
      <w:r>
        <w:rPr>
          <w:spacing w:val="-14"/>
          <w:w w:val="105"/>
        </w:rPr>
        <w:t xml:space="preserve"> </w:t>
      </w:r>
      <w:r>
        <w:rPr>
          <w:w w:val="105"/>
        </w:rPr>
        <w:t>maka</w:t>
      </w:r>
      <w:r>
        <w:rPr>
          <w:spacing w:val="-9"/>
          <w:w w:val="105"/>
        </w:rPr>
        <w:t xml:space="preserve"> </w:t>
      </w:r>
      <w:r>
        <w:rPr>
          <w:w w:val="105"/>
        </w:rPr>
        <w:t>harapan dan tuntutan masyarakat atas hak-hak mereka sebagai warga negara dapat terpenuhi.</w:t>
      </w:r>
    </w:p>
    <w:p w:rsidR="002B2381" w:rsidRDefault="00346604">
      <w:pPr>
        <w:pStyle w:val="Heading2"/>
        <w:numPr>
          <w:ilvl w:val="1"/>
          <w:numId w:val="6"/>
        </w:numPr>
        <w:tabs>
          <w:tab w:val="left" w:pos="523"/>
        </w:tabs>
        <w:spacing w:before="39"/>
        <w:ind w:left="523" w:hanging="358"/>
      </w:pPr>
      <w:bookmarkStart w:id="6" w:name="_TOC_250015"/>
      <w:r>
        <w:t>Dasar</w:t>
      </w:r>
      <w:r>
        <w:rPr>
          <w:spacing w:val="31"/>
        </w:rPr>
        <w:t xml:space="preserve"> </w:t>
      </w:r>
      <w:r>
        <w:t>Pelaksanaan</w:t>
      </w:r>
      <w:r>
        <w:rPr>
          <w:spacing w:val="31"/>
        </w:rPr>
        <w:t xml:space="preserve"> </w:t>
      </w:r>
      <w:r>
        <w:t>Survei</w:t>
      </w:r>
      <w:r>
        <w:rPr>
          <w:spacing w:val="17"/>
        </w:rPr>
        <w:t xml:space="preserve"> </w:t>
      </w:r>
      <w:r>
        <w:t>Kepuasan</w:t>
      </w:r>
      <w:r>
        <w:rPr>
          <w:spacing w:val="31"/>
        </w:rPr>
        <w:t xml:space="preserve"> </w:t>
      </w:r>
      <w:bookmarkEnd w:id="6"/>
      <w:r>
        <w:rPr>
          <w:spacing w:val="-2"/>
        </w:rPr>
        <w:t>Masyarakat</w:t>
      </w:r>
    </w:p>
    <w:p w:rsidR="002B2381" w:rsidRDefault="00346604">
      <w:pPr>
        <w:pStyle w:val="ListParagraph"/>
        <w:numPr>
          <w:ilvl w:val="2"/>
          <w:numId w:val="6"/>
        </w:numPr>
        <w:tabs>
          <w:tab w:val="left" w:pos="871"/>
        </w:tabs>
        <w:spacing w:before="43"/>
        <w:ind w:left="871" w:hanging="360"/>
        <w:rPr>
          <w:sz w:val="23"/>
        </w:rPr>
      </w:pPr>
      <w:r>
        <w:rPr>
          <w:sz w:val="23"/>
        </w:rPr>
        <w:t>Undang-undang</w:t>
      </w:r>
      <w:r>
        <w:rPr>
          <w:spacing w:val="35"/>
          <w:sz w:val="23"/>
        </w:rPr>
        <w:t xml:space="preserve"> </w:t>
      </w:r>
      <w:r>
        <w:rPr>
          <w:sz w:val="23"/>
        </w:rPr>
        <w:t>Nomor</w:t>
      </w:r>
      <w:r>
        <w:rPr>
          <w:spacing w:val="25"/>
          <w:sz w:val="23"/>
        </w:rPr>
        <w:t xml:space="preserve"> </w:t>
      </w:r>
      <w:r>
        <w:rPr>
          <w:sz w:val="23"/>
        </w:rPr>
        <w:t>25</w:t>
      </w:r>
      <w:r>
        <w:rPr>
          <w:spacing w:val="34"/>
          <w:sz w:val="23"/>
        </w:rPr>
        <w:t xml:space="preserve"> </w:t>
      </w:r>
      <w:r>
        <w:rPr>
          <w:sz w:val="23"/>
        </w:rPr>
        <w:t>Tahun</w:t>
      </w:r>
      <w:r>
        <w:rPr>
          <w:spacing w:val="26"/>
          <w:sz w:val="23"/>
        </w:rPr>
        <w:t xml:space="preserve"> </w:t>
      </w:r>
      <w:r>
        <w:rPr>
          <w:sz w:val="23"/>
        </w:rPr>
        <w:t>2009</w:t>
      </w:r>
      <w:r>
        <w:rPr>
          <w:spacing w:val="24"/>
          <w:sz w:val="23"/>
        </w:rPr>
        <w:t xml:space="preserve"> </w:t>
      </w:r>
      <w:r>
        <w:rPr>
          <w:sz w:val="23"/>
        </w:rPr>
        <w:t>tentang</w:t>
      </w:r>
      <w:r>
        <w:rPr>
          <w:spacing w:val="25"/>
          <w:sz w:val="23"/>
        </w:rPr>
        <w:t xml:space="preserve"> </w:t>
      </w:r>
      <w:r>
        <w:rPr>
          <w:sz w:val="23"/>
        </w:rPr>
        <w:t>Pelayanan</w:t>
      </w:r>
      <w:r>
        <w:rPr>
          <w:spacing w:val="16"/>
          <w:sz w:val="23"/>
        </w:rPr>
        <w:t xml:space="preserve"> </w:t>
      </w:r>
      <w:r>
        <w:rPr>
          <w:spacing w:val="-2"/>
          <w:sz w:val="23"/>
        </w:rPr>
        <w:t>Publik.</w:t>
      </w:r>
    </w:p>
    <w:p w:rsidR="002B2381" w:rsidRDefault="00346604">
      <w:pPr>
        <w:pStyle w:val="ListParagraph"/>
        <w:numPr>
          <w:ilvl w:val="2"/>
          <w:numId w:val="6"/>
        </w:numPr>
        <w:tabs>
          <w:tab w:val="left" w:pos="871"/>
        </w:tabs>
        <w:spacing w:before="159" w:line="374" w:lineRule="auto"/>
        <w:ind w:left="871" w:right="867"/>
        <w:rPr>
          <w:sz w:val="23"/>
        </w:rPr>
      </w:pPr>
      <w:r>
        <w:rPr>
          <w:w w:val="105"/>
          <w:sz w:val="23"/>
        </w:rPr>
        <w:t>Peraturan</w:t>
      </w:r>
      <w:r>
        <w:rPr>
          <w:spacing w:val="80"/>
          <w:w w:val="105"/>
          <w:sz w:val="23"/>
        </w:rPr>
        <w:t xml:space="preserve"> </w:t>
      </w:r>
      <w:r>
        <w:rPr>
          <w:w w:val="105"/>
          <w:sz w:val="23"/>
        </w:rPr>
        <w:t>Pemerintah</w:t>
      </w:r>
      <w:r>
        <w:rPr>
          <w:spacing w:val="80"/>
          <w:w w:val="105"/>
          <w:sz w:val="23"/>
        </w:rPr>
        <w:t xml:space="preserve"> </w:t>
      </w:r>
      <w:r>
        <w:rPr>
          <w:w w:val="105"/>
          <w:sz w:val="23"/>
        </w:rPr>
        <w:t>Nomor</w:t>
      </w:r>
      <w:r>
        <w:rPr>
          <w:spacing w:val="80"/>
          <w:w w:val="105"/>
          <w:sz w:val="23"/>
        </w:rPr>
        <w:t xml:space="preserve"> </w:t>
      </w:r>
      <w:r>
        <w:rPr>
          <w:w w:val="105"/>
          <w:sz w:val="23"/>
        </w:rPr>
        <w:t>96</w:t>
      </w:r>
      <w:r>
        <w:rPr>
          <w:spacing w:val="80"/>
          <w:w w:val="105"/>
          <w:sz w:val="23"/>
        </w:rPr>
        <w:t xml:space="preserve"> </w:t>
      </w:r>
      <w:r>
        <w:rPr>
          <w:w w:val="105"/>
          <w:sz w:val="23"/>
        </w:rPr>
        <w:t>Tahun</w:t>
      </w:r>
      <w:r>
        <w:rPr>
          <w:spacing w:val="80"/>
          <w:w w:val="105"/>
          <w:sz w:val="23"/>
        </w:rPr>
        <w:t xml:space="preserve"> </w:t>
      </w:r>
      <w:r>
        <w:rPr>
          <w:w w:val="105"/>
          <w:sz w:val="23"/>
        </w:rPr>
        <w:t>2012</w:t>
      </w:r>
      <w:r>
        <w:rPr>
          <w:spacing w:val="80"/>
          <w:w w:val="105"/>
          <w:sz w:val="23"/>
        </w:rPr>
        <w:t xml:space="preserve"> </w:t>
      </w:r>
      <w:r>
        <w:rPr>
          <w:w w:val="105"/>
          <w:sz w:val="23"/>
        </w:rPr>
        <w:t>tentang</w:t>
      </w:r>
      <w:r>
        <w:rPr>
          <w:spacing w:val="80"/>
          <w:w w:val="105"/>
          <w:sz w:val="23"/>
        </w:rPr>
        <w:t xml:space="preserve"> </w:t>
      </w:r>
      <w:r>
        <w:rPr>
          <w:w w:val="105"/>
          <w:sz w:val="23"/>
        </w:rPr>
        <w:t>Pelaksanaan</w:t>
      </w:r>
      <w:r>
        <w:rPr>
          <w:spacing w:val="80"/>
          <w:w w:val="105"/>
          <w:sz w:val="23"/>
        </w:rPr>
        <w:t xml:space="preserve"> </w:t>
      </w:r>
      <w:r>
        <w:rPr>
          <w:w w:val="105"/>
          <w:sz w:val="23"/>
        </w:rPr>
        <w:t>Undang- Undang Nomor 25 Tahun 2009 tentang Pelayanan Publik.</w:t>
      </w:r>
    </w:p>
    <w:p w:rsidR="002B2381" w:rsidRDefault="00346604">
      <w:pPr>
        <w:pStyle w:val="ListParagraph"/>
        <w:numPr>
          <w:ilvl w:val="2"/>
          <w:numId w:val="6"/>
        </w:numPr>
        <w:tabs>
          <w:tab w:val="left" w:pos="871"/>
        </w:tabs>
        <w:spacing w:before="3" w:line="374" w:lineRule="auto"/>
        <w:ind w:left="871" w:right="881"/>
        <w:rPr>
          <w:sz w:val="23"/>
        </w:rPr>
      </w:pPr>
      <w:r>
        <w:rPr>
          <w:w w:val="105"/>
          <w:sz w:val="23"/>
        </w:rPr>
        <w:t>Peraturan</w:t>
      </w:r>
      <w:r>
        <w:rPr>
          <w:spacing w:val="29"/>
          <w:w w:val="105"/>
          <w:sz w:val="23"/>
        </w:rPr>
        <w:t xml:space="preserve"> </w:t>
      </w:r>
      <w:r>
        <w:rPr>
          <w:w w:val="105"/>
          <w:sz w:val="23"/>
        </w:rPr>
        <w:t>Menteri</w:t>
      </w:r>
      <w:r>
        <w:rPr>
          <w:spacing w:val="28"/>
          <w:w w:val="105"/>
          <w:sz w:val="23"/>
        </w:rPr>
        <w:t xml:space="preserve"> </w:t>
      </w:r>
      <w:r>
        <w:rPr>
          <w:w w:val="105"/>
          <w:sz w:val="23"/>
        </w:rPr>
        <w:t>PANRB</w:t>
      </w:r>
      <w:r>
        <w:rPr>
          <w:spacing w:val="27"/>
          <w:w w:val="105"/>
          <w:sz w:val="23"/>
        </w:rPr>
        <w:t xml:space="preserve"> </w:t>
      </w:r>
      <w:r>
        <w:rPr>
          <w:w w:val="105"/>
          <w:sz w:val="23"/>
        </w:rPr>
        <w:t>Nomor</w:t>
      </w:r>
      <w:r>
        <w:rPr>
          <w:spacing w:val="28"/>
          <w:w w:val="105"/>
          <w:sz w:val="23"/>
        </w:rPr>
        <w:t xml:space="preserve"> </w:t>
      </w:r>
      <w:r>
        <w:rPr>
          <w:w w:val="105"/>
          <w:sz w:val="23"/>
        </w:rPr>
        <w:t>14</w:t>
      </w:r>
      <w:r>
        <w:rPr>
          <w:spacing w:val="27"/>
          <w:w w:val="105"/>
          <w:sz w:val="23"/>
        </w:rPr>
        <w:t xml:space="preserve"> </w:t>
      </w:r>
      <w:r>
        <w:rPr>
          <w:w w:val="105"/>
          <w:sz w:val="23"/>
        </w:rPr>
        <w:t>Tahun</w:t>
      </w:r>
      <w:r>
        <w:rPr>
          <w:spacing w:val="23"/>
          <w:w w:val="105"/>
          <w:sz w:val="23"/>
        </w:rPr>
        <w:t xml:space="preserve"> </w:t>
      </w:r>
      <w:r>
        <w:rPr>
          <w:w w:val="105"/>
          <w:sz w:val="23"/>
        </w:rPr>
        <w:t>2017</w:t>
      </w:r>
      <w:r>
        <w:rPr>
          <w:spacing w:val="27"/>
          <w:w w:val="105"/>
          <w:sz w:val="23"/>
        </w:rPr>
        <w:t xml:space="preserve"> </w:t>
      </w:r>
      <w:r>
        <w:rPr>
          <w:w w:val="105"/>
          <w:sz w:val="23"/>
        </w:rPr>
        <w:t>tentang</w:t>
      </w:r>
      <w:r>
        <w:rPr>
          <w:spacing w:val="28"/>
          <w:w w:val="105"/>
          <w:sz w:val="23"/>
        </w:rPr>
        <w:t xml:space="preserve"> </w:t>
      </w:r>
      <w:r>
        <w:rPr>
          <w:w w:val="105"/>
          <w:sz w:val="23"/>
        </w:rPr>
        <w:t>Pedoman</w:t>
      </w:r>
      <w:r>
        <w:rPr>
          <w:spacing w:val="29"/>
          <w:w w:val="105"/>
          <w:sz w:val="23"/>
        </w:rPr>
        <w:t xml:space="preserve"> </w:t>
      </w:r>
      <w:r>
        <w:rPr>
          <w:w w:val="105"/>
          <w:sz w:val="23"/>
        </w:rPr>
        <w:t>Penyusunan Survei Kepuasan Masyarakat Unit Penyelenggara Pelayanan Publik.</w:t>
      </w:r>
    </w:p>
    <w:p w:rsidR="002B2381" w:rsidRDefault="00346604">
      <w:pPr>
        <w:pStyle w:val="ListParagraph"/>
        <w:numPr>
          <w:ilvl w:val="2"/>
          <w:numId w:val="6"/>
        </w:numPr>
        <w:tabs>
          <w:tab w:val="left" w:pos="871"/>
        </w:tabs>
        <w:spacing w:before="3"/>
        <w:ind w:left="871" w:hanging="360"/>
        <w:rPr>
          <w:sz w:val="23"/>
        </w:rPr>
      </w:pPr>
      <w:r>
        <w:rPr>
          <w:w w:val="105"/>
          <w:sz w:val="23"/>
        </w:rPr>
        <w:t>Peraturan</w:t>
      </w:r>
      <w:r>
        <w:rPr>
          <w:spacing w:val="-14"/>
          <w:w w:val="105"/>
          <w:sz w:val="23"/>
        </w:rPr>
        <w:t xml:space="preserve"> </w:t>
      </w:r>
      <w:r>
        <w:rPr>
          <w:w w:val="105"/>
          <w:sz w:val="23"/>
        </w:rPr>
        <w:t>Wali</w:t>
      </w:r>
      <w:r>
        <w:rPr>
          <w:spacing w:val="-14"/>
          <w:w w:val="105"/>
          <w:sz w:val="23"/>
        </w:rPr>
        <w:t xml:space="preserve"> </w:t>
      </w:r>
      <w:r>
        <w:rPr>
          <w:w w:val="105"/>
          <w:sz w:val="23"/>
        </w:rPr>
        <w:t>Kota</w:t>
      </w:r>
      <w:r>
        <w:rPr>
          <w:spacing w:val="-9"/>
          <w:w w:val="105"/>
          <w:sz w:val="23"/>
        </w:rPr>
        <w:t xml:space="preserve"> </w:t>
      </w:r>
      <w:r>
        <w:rPr>
          <w:w w:val="105"/>
          <w:sz w:val="23"/>
        </w:rPr>
        <w:t>Samarinda</w:t>
      </w:r>
      <w:r>
        <w:rPr>
          <w:spacing w:val="-8"/>
          <w:w w:val="105"/>
          <w:sz w:val="23"/>
        </w:rPr>
        <w:t xml:space="preserve"> </w:t>
      </w:r>
      <w:r>
        <w:rPr>
          <w:w w:val="105"/>
          <w:sz w:val="23"/>
        </w:rPr>
        <w:t>Nomor</w:t>
      </w:r>
      <w:r>
        <w:rPr>
          <w:spacing w:val="-11"/>
          <w:w w:val="105"/>
          <w:sz w:val="23"/>
        </w:rPr>
        <w:t xml:space="preserve"> </w:t>
      </w:r>
      <w:r>
        <w:rPr>
          <w:w w:val="105"/>
          <w:sz w:val="23"/>
        </w:rPr>
        <w:t>28</w:t>
      </w:r>
      <w:r>
        <w:rPr>
          <w:spacing w:val="-13"/>
          <w:w w:val="105"/>
          <w:sz w:val="23"/>
        </w:rPr>
        <w:t xml:space="preserve"> </w:t>
      </w:r>
      <w:r>
        <w:rPr>
          <w:w w:val="105"/>
          <w:sz w:val="23"/>
        </w:rPr>
        <w:t>Tahun</w:t>
      </w:r>
      <w:r>
        <w:rPr>
          <w:spacing w:val="-14"/>
          <w:w w:val="105"/>
          <w:sz w:val="23"/>
        </w:rPr>
        <w:t xml:space="preserve"> </w:t>
      </w:r>
      <w:r>
        <w:rPr>
          <w:w w:val="105"/>
          <w:sz w:val="23"/>
        </w:rPr>
        <w:t>2018</w:t>
      </w:r>
      <w:r>
        <w:rPr>
          <w:spacing w:val="-7"/>
          <w:w w:val="105"/>
          <w:sz w:val="23"/>
        </w:rPr>
        <w:t xml:space="preserve"> </w:t>
      </w:r>
      <w:r>
        <w:rPr>
          <w:w w:val="105"/>
          <w:sz w:val="23"/>
        </w:rPr>
        <w:t>tentang</w:t>
      </w:r>
      <w:r>
        <w:rPr>
          <w:spacing w:val="-7"/>
          <w:w w:val="105"/>
          <w:sz w:val="23"/>
        </w:rPr>
        <w:t xml:space="preserve"> </w:t>
      </w:r>
      <w:r>
        <w:rPr>
          <w:w w:val="105"/>
          <w:sz w:val="23"/>
        </w:rPr>
        <w:t>Pedoman</w:t>
      </w:r>
      <w:r>
        <w:rPr>
          <w:spacing w:val="-13"/>
          <w:w w:val="105"/>
          <w:sz w:val="23"/>
        </w:rPr>
        <w:t xml:space="preserve"> </w:t>
      </w:r>
      <w:r>
        <w:rPr>
          <w:spacing w:val="-5"/>
          <w:w w:val="105"/>
          <w:sz w:val="23"/>
        </w:rPr>
        <w:t>SKM</w:t>
      </w:r>
    </w:p>
    <w:p w:rsidR="002B2381" w:rsidRDefault="00346604">
      <w:pPr>
        <w:pStyle w:val="Heading2"/>
        <w:numPr>
          <w:ilvl w:val="1"/>
          <w:numId w:val="6"/>
        </w:numPr>
        <w:tabs>
          <w:tab w:val="left" w:pos="523"/>
        </w:tabs>
        <w:spacing w:before="194"/>
        <w:ind w:left="523" w:hanging="358"/>
        <w:jc w:val="both"/>
      </w:pPr>
      <w:bookmarkStart w:id="7" w:name="_TOC_250014"/>
      <w:r>
        <w:t>Maksud</w:t>
      </w:r>
      <w:r>
        <w:rPr>
          <w:spacing w:val="18"/>
        </w:rPr>
        <w:t xml:space="preserve"> </w:t>
      </w:r>
      <w:r>
        <w:t>dan</w:t>
      </w:r>
      <w:r>
        <w:rPr>
          <w:spacing w:val="19"/>
        </w:rPr>
        <w:t xml:space="preserve"> </w:t>
      </w:r>
      <w:bookmarkEnd w:id="7"/>
      <w:r>
        <w:rPr>
          <w:spacing w:val="-2"/>
        </w:rPr>
        <w:t>Tujuan</w:t>
      </w:r>
    </w:p>
    <w:p w:rsidR="002B2381" w:rsidRDefault="00346604">
      <w:pPr>
        <w:pStyle w:val="BodyText"/>
        <w:spacing w:before="36" w:line="374" w:lineRule="auto"/>
        <w:ind w:left="165" w:right="868" w:firstLine="706"/>
        <w:jc w:val="both"/>
      </w:pPr>
      <w:r>
        <w:rPr>
          <w:w w:val="105"/>
        </w:rPr>
        <w:t>Tujuan pelaksanaan SKM adalah untuk mengetahui gambaran kepuasan masyarakat yang diperoleh dari hasil pengukuran atas pendapat masyarakat, terhadap mutu dan kualitas pelayanan administrasi yang telah diberikan oleh Kelurahan Teluk Lerong Ulu, Kecamatan Sungai Kunjang Kota Samarinda.</w:t>
      </w:r>
    </w:p>
    <w:p w:rsidR="002B2381" w:rsidRDefault="00346604">
      <w:pPr>
        <w:pStyle w:val="BodyText"/>
        <w:spacing w:before="6"/>
        <w:ind w:left="511"/>
      </w:pPr>
      <w:r>
        <w:t>Adapun</w:t>
      </w:r>
      <w:r>
        <w:rPr>
          <w:spacing w:val="28"/>
        </w:rPr>
        <w:t xml:space="preserve"> </w:t>
      </w:r>
      <w:r>
        <w:t>sasaran</w:t>
      </w:r>
      <w:r>
        <w:rPr>
          <w:spacing w:val="28"/>
        </w:rPr>
        <w:t xml:space="preserve"> </w:t>
      </w:r>
      <w:r>
        <w:t>dilakukannya</w:t>
      </w:r>
      <w:r>
        <w:rPr>
          <w:spacing w:val="36"/>
        </w:rPr>
        <w:t xml:space="preserve"> </w:t>
      </w:r>
      <w:r>
        <w:t>SKM</w:t>
      </w:r>
      <w:r>
        <w:rPr>
          <w:spacing w:val="19"/>
        </w:rPr>
        <w:t xml:space="preserve"> </w:t>
      </w:r>
      <w:r>
        <w:t>adalah</w:t>
      </w:r>
      <w:r>
        <w:rPr>
          <w:spacing w:val="18"/>
        </w:rPr>
        <w:t xml:space="preserve"> </w:t>
      </w:r>
      <w:r>
        <w:rPr>
          <w:spacing w:val="-10"/>
        </w:rPr>
        <w:t>:</w:t>
      </w:r>
    </w:p>
    <w:p w:rsidR="002B2381" w:rsidRDefault="00346604">
      <w:pPr>
        <w:pStyle w:val="ListParagraph"/>
        <w:numPr>
          <w:ilvl w:val="0"/>
          <w:numId w:val="7"/>
        </w:numPr>
        <w:tabs>
          <w:tab w:val="left" w:pos="869"/>
          <w:tab w:val="left" w:pos="871"/>
        </w:tabs>
        <w:spacing w:before="158" w:line="376" w:lineRule="auto"/>
        <w:ind w:left="871" w:right="750"/>
        <w:rPr>
          <w:sz w:val="23"/>
        </w:rPr>
      </w:pPr>
      <w:r>
        <w:rPr>
          <w:w w:val="105"/>
          <w:sz w:val="23"/>
        </w:rPr>
        <w:t>Mendorong partisipasi masyarakat sebagai pengguna layanan dalam menilai kinerja penyelenggara pelayanan;</w:t>
      </w:r>
    </w:p>
    <w:p w:rsidR="002B2381" w:rsidRDefault="00346604">
      <w:pPr>
        <w:pStyle w:val="ListParagraph"/>
        <w:numPr>
          <w:ilvl w:val="0"/>
          <w:numId w:val="7"/>
        </w:numPr>
        <w:tabs>
          <w:tab w:val="left" w:pos="869"/>
          <w:tab w:val="left" w:pos="871"/>
        </w:tabs>
        <w:spacing w:line="374" w:lineRule="auto"/>
        <w:ind w:left="871" w:right="730"/>
        <w:rPr>
          <w:sz w:val="23"/>
        </w:rPr>
      </w:pPr>
      <w:r>
        <w:rPr>
          <w:w w:val="105"/>
          <w:sz w:val="23"/>
        </w:rPr>
        <w:t>Mendorong</w:t>
      </w:r>
      <w:r>
        <w:rPr>
          <w:spacing w:val="-2"/>
          <w:w w:val="105"/>
          <w:sz w:val="23"/>
        </w:rPr>
        <w:t xml:space="preserve"> </w:t>
      </w:r>
      <w:r>
        <w:rPr>
          <w:w w:val="105"/>
          <w:sz w:val="23"/>
        </w:rPr>
        <w:t>penyelenggara</w:t>
      </w:r>
      <w:r>
        <w:rPr>
          <w:spacing w:val="-9"/>
          <w:w w:val="105"/>
          <w:sz w:val="23"/>
        </w:rPr>
        <w:t xml:space="preserve"> </w:t>
      </w:r>
      <w:r>
        <w:rPr>
          <w:w w:val="105"/>
          <w:sz w:val="23"/>
        </w:rPr>
        <w:t>pelayanan</w:t>
      </w:r>
      <w:r>
        <w:rPr>
          <w:spacing w:val="-6"/>
          <w:w w:val="105"/>
          <w:sz w:val="23"/>
        </w:rPr>
        <w:t xml:space="preserve"> </w:t>
      </w:r>
      <w:r>
        <w:rPr>
          <w:w w:val="105"/>
          <w:sz w:val="23"/>
        </w:rPr>
        <w:t>publik</w:t>
      </w:r>
      <w:r>
        <w:rPr>
          <w:spacing w:val="-10"/>
          <w:w w:val="105"/>
          <w:sz w:val="23"/>
        </w:rPr>
        <w:t xml:space="preserve"> </w:t>
      </w:r>
      <w:r>
        <w:rPr>
          <w:w w:val="105"/>
          <w:sz w:val="23"/>
        </w:rPr>
        <w:t>untuk</w:t>
      </w:r>
      <w:r>
        <w:rPr>
          <w:spacing w:val="-4"/>
          <w:w w:val="105"/>
          <w:sz w:val="23"/>
        </w:rPr>
        <w:t xml:space="preserve"> </w:t>
      </w:r>
      <w:r>
        <w:rPr>
          <w:w w:val="105"/>
          <w:sz w:val="23"/>
        </w:rPr>
        <w:t>meningkatkan</w:t>
      </w:r>
      <w:r>
        <w:rPr>
          <w:spacing w:val="-12"/>
          <w:w w:val="105"/>
          <w:sz w:val="23"/>
        </w:rPr>
        <w:t xml:space="preserve"> </w:t>
      </w:r>
      <w:r>
        <w:rPr>
          <w:w w:val="105"/>
          <w:sz w:val="23"/>
        </w:rPr>
        <w:t>kualitas</w:t>
      </w:r>
      <w:r>
        <w:rPr>
          <w:spacing w:val="-10"/>
          <w:w w:val="105"/>
          <w:sz w:val="23"/>
        </w:rPr>
        <w:t xml:space="preserve"> </w:t>
      </w:r>
      <w:r>
        <w:rPr>
          <w:w w:val="105"/>
          <w:sz w:val="23"/>
        </w:rPr>
        <w:t xml:space="preserve">pelayanan </w:t>
      </w:r>
      <w:r>
        <w:rPr>
          <w:spacing w:val="-2"/>
          <w:w w:val="105"/>
          <w:sz w:val="23"/>
        </w:rPr>
        <w:t>publik;</w:t>
      </w:r>
    </w:p>
    <w:p w:rsidR="002B2381" w:rsidRDefault="00346604">
      <w:pPr>
        <w:pStyle w:val="ListParagraph"/>
        <w:numPr>
          <w:ilvl w:val="0"/>
          <w:numId w:val="7"/>
        </w:numPr>
        <w:tabs>
          <w:tab w:val="left" w:pos="869"/>
          <w:tab w:val="left" w:pos="871"/>
        </w:tabs>
        <w:spacing w:before="8" w:line="374" w:lineRule="auto"/>
        <w:ind w:left="871" w:right="745"/>
        <w:rPr>
          <w:sz w:val="23"/>
        </w:rPr>
      </w:pPr>
      <w:r>
        <w:rPr>
          <w:w w:val="105"/>
          <w:sz w:val="23"/>
        </w:rPr>
        <w:t>Mendorong</w:t>
      </w:r>
      <w:r>
        <w:rPr>
          <w:spacing w:val="40"/>
          <w:w w:val="105"/>
          <w:sz w:val="23"/>
        </w:rPr>
        <w:t xml:space="preserve"> </w:t>
      </w:r>
      <w:r>
        <w:rPr>
          <w:w w:val="105"/>
          <w:sz w:val="23"/>
        </w:rPr>
        <w:t>penyelenggara</w:t>
      </w:r>
      <w:r>
        <w:rPr>
          <w:spacing w:val="40"/>
          <w:w w:val="105"/>
          <w:sz w:val="23"/>
        </w:rPr>
        <w:t xml:space="preserve"> </w:t>
      </w:r>
      <w:r>
        <w:rPr>
          <w:w w:val="105"/>
          <w:sz w:val="23"/>
        </w:rPr>
        <w:t>pelayanan</w:t>
      </w:r>
      <w:r>
        <w:rPr>
          <w:spacing w:val="40"/>
          <w:w w:val="105"/>
          <w:sz w:val="23"/>
        </w:rPr>
        <w:t xml:space="preserve"> </w:t>
      </w:r>
      <w:r>
        <w:rPr>
          <w:w w:val="105"/>
          <w:sz w:val="23"/>
        </w:rPr>
        <w:t>publik</w:t>
      </w:r>
      <w:r>
        <w:rPr>
          <w:spacing w:val="40"/>
          <w:w w:val="105"/>
          <w:sz w:val="23"/>
        </w:rPr>
        <w:t xml:space="preserve"> </w:t>
      </w:r>
      <w:r>
        <w:rPr>
          <w:w w:val="105"/>
          <w:sz w:val="23"/>
        </w:rPr>
        <w:t>untuk</w:t>
      </w:r>
      <w:r>
        <w:rPr>
          <w:spacing w:val="40"/>
          <w:w w:val="105"/>
          <w:sz w:val="23"/>
        </w:rPr>
        <w:t xml:space="preserve"> </w:t>
      </w:r>
      <w:r>
        <w:rPr>
          <w:w w:val="105"/>
          <w:sz w:val="23"/>
        </w:rPr>
        <w:t>menjadi</w:t>
      </w:r>
      <w:r>
        <w:rPr>
          <w:spacing w:val="40"/>
          <w:w w:val="105"/>
          <w:sz w:val="23"/>
        </w:rPr>
        <w:t xml:space="preserve"> </w:t>
      </w:r>
      <w:r>
        <w:rPr>
          <w:w w:val="105"/>
          <w:sz w:val="23"/>
        </w:rPr>
        <w:t>lebih</w:t>
      </w:r>
      <w:r>
        <w:rPr>
          <w:spacing w:val="40"/>
          <w:w w:val="105"/>
          <w:sz w:val="23"/>
        </w:rPr>
        <w:t xml:space="preserve"> </w:t>
      </w:r>
      <w:r>
        <w:rPr>
          <w:w w:val="105"/>
          <w:sz w:val="23"/>
        </w:rPr>
        <w:t>inovatif</w:t>
      </w:r>
      <w:r>
        <w:rPr>
          <w:spacing w:val="40"/>
          <w:w w:val="105"/>
          <w:sz w:val="23"/>
        </w:rPr>
        <w:t xml:space="preserve"> </w:t>
      </w:r>
      <w:r>
        <w:rPr>
          <w:w w:val="105"/>
          <w:sz w:val="23"/>
        </w:rPr>
        <w:t>dalam menyelenggarakan pelayanan publik;</w:t>
      </w:r>
    </w:p>
    <w:p w:rsidR="002B2381" w:rsidRDefault="00346604">
      <w:pPr>
        <w:pStyle w:val="ListParagraph"/>
        <w:numPr>
          <w:ilvl w:val="0"/>
          <w:numId w:val="7"/>
        </w:numPr>
        <w:tabs>
          <w:tab w:val="left" w:pos="869"/>
          <w:tab w:val="left" w:pos="871"/>
        </w:tabs>
        <w:spacing w:before="3" w:line="374" w:lineRule="auto"/>
        <w:ind w:left="871" w:right="745"/>
        <w:rPr>
          <w:sz w:val="23"/>
        </w:rPr>
      </w:pPr>
      <w:r>
        <w:rPr>
          <w:w w:val="105"/>
          <w:sz w:val="23"/>
        </w:rPr>
        <w:t>Mengukur kecenderungan tingkat kepuasan masyarakat terhadap pelayanan publik yang diberikan.</w:t>
      </w:r>
    </w:p>
    <w:p w:rsidR="002B2381" w:rsidRDefault="00346604">
      <w:pPr>
        <w:pStyle w:val="BodyText"/>
        <w:spacing w:before="2"/>
        <w:ind w:left="511"/>
      </w:pPr>
      <w:r>
        <w:t>Dengan</w:t>
      </w:r>
      <w:r>
        <w:rPr>
          <w:spacing w:val="24"/>
        </w:rPr>
        <w:t xml:space="preserve"> </w:t>
      </w:r>
      <w:r>
        <w:t>dilakukan</w:t>
      </w:r>
      <w:r>
        <w:rPr>
          <w:spacing w:val="25"/>
        </w:rPr>
        <w:t xml:space="preserve"> </w:t>
      </w:r>
      <w:r>
        <w:t>SKM</w:t>
      </w:r>
      <w:r>
        <w:rPr>
          <w:spacing w:val="25"/>
        </w:rPr>
        <w:t xml:space="preserve"> </w:t>
      </w:r>
      <w:r>
        <w:t>dapat</w:t>
      </w:r>
      <w:r>
        <w:rPr>
          <w:spacing w:val="29"/>
        </w:rPr>
        <w:t xml:space="preserve"> </w:t>
      </w:r>
      <w:r>
        <w:t>diperoleh</w:t>
      </w:r>
      <w:r>
        <w:rPr>
          <w:spacing w:val="46"/>
        </w:rPr>
        <w:t xml:space="preserve"> </w:t>
      </w:r>
      <w:r>
        <w:t>manfaat,</w:t>
      </w:r>
      <w:r>
        <w:rPr>
          <w:spacing w:val="16"/>
        </w:rPr>
        <w:t xml:space="preserve"> </w:t>
      </w:r>
      <w:r>
        <w:t>antara</w:t>
      </w:r>
      <w:r>
        <w:rPr>
          <w:spacing w:val="20"/>
        </w:rPr>
        <w:t xml:space="preserve"> </w:t>
      </w:r>
      <w:r>
        <w:rPr>
          <w:spacing w:val="-2"/>
        </w:rPr>
        <w:t>lain:</w:t>
      </w:r>
    </w:p>
    <w:p w:rsidR="002B2381" w:rsidRDefault="002B2381">
      <w:pPr>
        <w:pStyle w:val="BodyText"/>
        <w:spacing w:before="36"/>
      </w:pPr>
    </w:p>
    <w:p w:rsidR="002B2381" w:rsidRDefault="00346604">
      <w:pPr>
        <w:pStyle w:val="ListParagraph"/>
        <w:numPr>
          <w:ilvl w:val="0"/>
          <w:numId w:val="8"/>
        </w:numPr>
        <w:tabs>
          <w:tab w:val="left" w:pos="869"/>
          <w:tab w:val="left" w:pos="871"/>
          <w:tab w:val="left" w:pos="2043"/>
          <w:tab w:val="left" w:pos="3366"/>
          <w:tab w:val="left" w:pos="4049"/>
          <w:tab w:val="left" w:pos="5438"/>
          <w:tab w:val="left" w:pos="6063"/>
          <w:tab w:val="left" w:pos="7779"/>
          <w:tab w:val="left" w:pos="8584"/>
        </w:tabs>
        <w:spacing w:before="1" w:line="374" w:lineRule="auto"/>
        <w:ind w:left="871" w:right="739"/>
        <w:rPr>
          <w:sz w:val="23"/>
        </w:rPr>
      </w:pPr>
      <w:r>
        <w:rPr>
          <w:spacing w:val="-2"/>
          <w:w w:val="105"/>
          <w:sz w:val="23"/>
        </w:rPr>
        <w:t>Diketahui</w:t>
      </w:r>
      <w:r>
        <w:rPr>
          <w:sz w:val="23"/>
        </w:rPr>
        <w:tab/>
      </w:r>
      <w:r>
        <w:rPr>
          <w:spacing w:val="-2"/>
          <w:w w:val="105"/>
          <w:sz w:val="23"/>
        </w:rPr>
        <w:t>kelemahan</w:t>
      </w:r>
      <w:r>
        <w:rPr>
          <w:sz w:val="23"/>
        </w:rPr>
        <w:tab/>
      </w:r>
      <w:r>
        <w:rPr>
          <w:spacing w:val="-4"/>
          <w:w w:val="105"/>
          <w:sz w:val="23"/>
        </w:rPr>
        <w:t>atau</w:t>
      </w:r>
      <w:r>
        <w:rPr>
          <w:sz w:val="23"/>
        </w:rPr>
        <w:tab/>
      </w:r>
      <w:r>
        <w:rPr>
          <w:spacing w:val="-2"/>
          <w:w w:val="105"/>
          <w:sz w:val="23"/>
        </w:rPr>
        <w:t>kekurangan</w:t>
      </w:r>
      <w:r>
        <w:rPr>
          <w:sz w:val="23"/>
        </w:rPr>
        <w:tab/>
      </w:r>
      <w:r>
        <w:rPr>
          <w:spacing w:val="-4"/>
          <w:w w:val="105"/>
          <w:sz w:val="23"/>
        </w:rPr>
        <w:t>dari</w:t>
      </w:r>
      <w:r>
        <w:rPr>
          <w:sz w:val="23"/>
        </w:rPr>
        <w:tab/>
      </w:r>
      <w:r>
        <w:rPr>
          <w:spacing w:val="-2"/>
          <w:w w:val="105"/>
          <w:sz w:val="23"/>
        </w:rPr>
        <w:t>masing-masing</w:t>
      </w:r>
      <w:r>
        <w:rPr>
          <w:sz w:val="23"/>
        </w:rPr>
        <w:tab/>
      </w:r>
      <w:r>
        <w:rPr>
          <w:spacing w:val="-4"/>
          <w:w w:val="105"/>
          <w:sz w:val="23"/>
        </w:rPr>
        <w:t>unsur</w:t>
      </w:r>
      <w:r>
        <w:rPr>
          <w:sz w:val="23"/>
        </w:rPr>
        <w:tab/>
      </w:r>
      <w:r>
        <w:rPr>
          <w:spacing w:val="-4"/>
          <w:w w:val="105"/>
          <w:sz w:val="23"/>
        </w:rPr>
        <w:t xml:space="preserve">dalam </w:t>
      </w:r>
      <w:r>
        <w:rPr>
          <w:w w:val="105"/>
          <w:sz w:val="23"/>
        </w:rPr>
        <w:t>penyelenggara pelayanan publik;</w:t>
      </w:r>
    </w:p>
    <w:p w:rsidR="002B2381" w:rsidRDefault="00346604">
      <w:pPr>
        <w:pStyle w:val="ListParagraph"/>
        <w:numPr>
          <w:ilvl w:val="0"/>
          <w:numId w:val="8"/>
        </w:numPr>
        <w:tabs>
          <w:tab w:val="left" w:pos="869"/>
          <w:tab w:val="left" w:pos="871"/>
        </w:tabs>
        <w:spacing w:before="3" w:line="374" w:lineRule="auto"/>
        <w:ind w:left="871" w:right="747"/>
        <w:rPr>
          <w:sz w:val="23"/>
        </w:rPr>
      </w:pPr>
      <w:r>
        <w:rPr>
          <w:w w:val="105"/>
          <w:sz w:val="23"/>
        </w:rPr>
        <w:t>Diketahui</w:t>
      </w:r>
      <w:r>
        <w:rPr>
          <w:spacing w:val="80"/>
          <w:w w:val="105"/>
          <w:sz w:val="23"/>
        </w:rPr>
        <w:t xml:space="preserve"> </w:t>
      </w:r>
      <w:r>
        <w:rPr>
          <w:w w:val="105"/>
          <w:sz w:val="23"/>
        </w:rPr>
        <w:t>kinerja</w:t>
      </w:r>
      <w:r>
        <w:rPr>
          <w:spacing w:val="80"/>
          <w:w w:val="105"/>
          <w:sz w:val="23"/>
        </w:rPr>
        <w:t xml:space="preserve"> </w:t>
      </w:r>
      <w:r>
        <w:rPr>
          <w:w w:val="105"/>
          <w:sz w:val="23"/>
        </w:rPr>
        <w:t>penyelenggara</w:t>
      </w:r>
      <w:r>
        <w:rPr>
          <w:spacing w:val="80"/>
          <w:w w:val="105"/>
          <w:sz w:val="23"/>
        </w:rPr>
        <w:t xml:space="preserve"> </w:t>
      </w:r>
      <w:r>
        <w:rPr>
          <w:w w:val="105"/>
          <w:sz w:val="23"/>
        </w:rPr>
        <w:t>pelayanan</w:t>
      </w:r>
      <w:r>
        <w:rPr>
          <w:spacing w:val="80"/>
          <w:w w:val="105"/>
          <w:sz w:val="23"/>
        </w:rPr>
        <w:t xml:space="preserve"> </w:t>
      </w:r>
      <w:r>
        <w:rPr>
          <w:w w:val="105"/>
          <w:sz w:val="23"/>
        </w:rPr>
        <w:t>yang</w:t>
      </w:r>
      <w:r>
        <w:rPr>
          <w:spacing w:val="80"/>
          <w:w w:val="105"/>
          <w:sz w:val="23"/>
        </w:rPr>
        <w:t xml:space="preserve"> </w:t>
      </w:r>
      <w:r>
        <w:rPr>
          <w:w w:val="105"/>
          <w:sz w:val="23"/>
        </w:rPr>
        <w:t>telah</w:t>
      </w:r>
      <w:r>
        <w:rPr>
          <w:spacing w:val="80"/>
          <w:w w:val="105"/>
          <w:sz w:val="23"/>
        </w:rPr>
        <w:t xml:space="preserve"> </w:t>
      </w:r>
      <w:r>
        <w:rPr>
          <w:w w:val="105"/>
          <w:sz w:val="23"/>
        </w:rPr>
        <w:t>dilaksanakan</w:t>
      </w:r>
      <w:r>
        <w:rPr>
          <w:spacing w:val="80"/>
          <w:w w:val="105"/>
          <w:sz w:val="23"/>
        </w:rPr>
        <w:t xml:space="preserve"> </w:t>
      </w:r>
      <w:r>
        <w:rPr>
          <w:w w:val="105"/>
          <w:sz w:val="23"/>
        </w:rPr>
        <w:t>oleh</w:t>
      </w:r>
      <w:r>
        <w:rPr>
          <w:spacing w:val="80"/>
          <w:w w:val="105"/>
          <w:sz w:val="23"/>
        </w:rPr>
        <w:t xml:space="preserve"> </w:t>
      </w:r>
      <w:r>
        <w:rPr>
          <w:w w:val="105"/>
          <w:sz w:val="23"/>
        </w:rPr>
        <w:t>unit pelayanan publik secara periodik;</w:t>
      </w:r>
    </w:p>
    <w:p w:rsidR="002B2381" w:rsidRDefault="00346604">
      <w:pPr>
        <w:pStyle w:val="ListParagraph"/>
        <w:numPr>
          <w:ilvl w:val="0"/>
          <w:numId w:val="8"/>
        </w:numPr>
        <w:tabs>
          <w:tab w:val="left" w:pos="869"/>
          <w:tab w:val="left" w:pos="871"/>
        </w:tabs>
        <w:spacing w:before="2" w:line="376" w:lineRule="auto"/>
        <w:ind w:left="871" w:right="752"/>
        <w:rPr>
          <w:sz w:val="23"/>
        </w:rPr>
      </w:pPr>
      <w:r>
        <w:rPr>
          <w:w w:val="105"/>
          <w:sz w:val="23"/>
        </w:rPr>
        <w:t>Sebagai bahan</w:t>
      </w:r>
      <w:r>
        <w:rPr>
          <w:spacing w:val="-2"/>
          <w:w w:val="105"/>
          <w:sz w:val="23"/>
        </w:rPr>
        <w:t xml:space="preserve"> </w:t>
      </w:r>
      <w:r>
        <w:rPr>
          <w:w w:val="105"/>
          <w:sz w:val="23"/>
        </w:rPr>
        <w:t>penetapan</w:t>
      </w:r>
      <w:r>
        <w:rPr>
          <w:spacing w:val="-8"/>
          <w:w w:val="105"/>
          <w:sz w:val="23"/>
        </w:rPr>
        <w:t xml:space="preserve"> </w:t>
      </w:r>
      <w:r>
        <w:rPr>
          <w:w w:val="105"/>
          <w:sz w:val="23"/>
        </w:rPr>
        <w:t>kebijakan</w:t>
      </w:r>
      <w:r>
        <w:rPr>
          <w:spacing w:val="-8"/>
          <w:w w:val="105"/>
          <w:sz w:val="23"/>
        </w:rPr>
        <w:t xml:space="preserve"> </w:t>
      </w:r>
      <w:r>
        <w:rPr>
          <w:w w:val="105"/>
          <w:sz w:val="23"/>
        </w:rPr>
        <w:t>yang perlu</w:t>
      </w:r>
      <w:r>
        <w:rPr>
          <w:spacing w:val="-2"/>
          <w:w w:val="105"/>
          <w:sz w:val="23"/>
        </w:rPr>
        <w:t xml:space="preserve"> </w:t>
      </w:r>
      <w:r>
        <w:rPr>
          <w:w w:val="105"/>
          <w:sz w:val="23"/>
        </w:rPr>
        <w:t>diambil</w:t>
      </w:r>
      <w:r>
        <w:rPr>
          <w:spacing w:val="-3"/>
          <w:w w:val="105"/>
          <w:sz w:val="23"/>
        </w:rPr>
        <w:t xml:space="preserve"> </w:t>
      </w:r>
      <w:r>
        <w:rPr>
          <w:w w:val="105"/>
          <w:sz w:val="23"/>
        </w:rPr>
        <w:t>dan</w:t>
      </w:r>
      <w:r>
        <w:rPr>
          <w:spacing w:val="-2"/>
          <w:w w:val="105"/>
          <w:sz w:val="23"/>
        </w:rPr>
        <w:t xml:space="preserve"> </w:t>
      </w:r>
      <w:r>
        <w:rPr>
          <w:w w:val="105"/>
          <w:sz w:val="23"/>
        </w:rPr>
        <w:t>upaya tindak</w:t>
      </w:r>
      <w:r>
        <w:rPr>
          <w:spacing w:val="-6"/>
          <w:w w:val="105"/>
          <w:sz w:val="23"/>
        </w:rPr>
        <w:t xml:space="preserve"> </w:t>
      </w:r>
      <w:r>
        <w:rPr>
          <w:w w:val="105"/>
          <w:sz w:val="23"/>
        </w:rPr>
        <w:t>lanjut</w:t>
      </w:r>
      <w:r>
        <w:rPr>
          <w:spacing w:val="-1"/>
          <w:w w:val="105"/>
          <w:sz w:val="23"/>
        </w:rPr>
        <w:t xml:space="preserve"> </w:t>
      </w:r>
      <w:r>
        <w:rPr>
          <w:w w:val="105"/>
          <w:sz w:val="23"/>
        </w:rPr>
        <w:t>yang perlu dilakukan atas hasil Survei Kepuasan Masyarakat;</w:t>
      </w:r>
    </w:p>
    <w:p w:rsidR="002B2381" w:rsidRDefault="00346604">
      <w:pPr>
        <w:pStyle w:val="ListParagraph"/>
        <w:numPr>
          <w:ilvl w:val="0"/>
          <w:numId w:val="8"/>
        </w:numPr>
        <w:tabs>
          <w:tab w:val="left" w:pos="869"/>
          <w:tab w:val="left" w:pos="871"/>
          <w:tab w:val="left" w:pos="2015"/>
          <w:tab w:val="left" w:pos="2870"/>
          <w:tab w:val="left" w:pos="4021"/>
          <w:tab w:val="left" w:pos="5366"/>
          <w:tab w:val="left" w:pos="6215"/>
          <w:tab w:val="left" w:pos="7617"/>
          <w:tab w:val="left" w:pos="8724"/>
        </w:tabs>
        <w:spacing w:line="376" w:lineRule="auto"/>
        <w:ind w:left="871" w:right="748"/>
        <w:rPr>
          <w:sz w:val="23"/>
        </w:rPr>
      </w:pPr>
      <w:r>
        <w:rPr>
          <w:spacing w:val="-2"/>
          <w:w w:val="105"/>
          <w:sz w:val="23"/>
        </w:rPr>
        <w:t>Diketahui</w:t>
      </w:r>
      <w:r>
        <w:rPr>
          <w:sz w:val="23"/>
        </w:rPr>
        <w:tab/>
      </w:r>
      <w:r>
        <w:rPr>
          <w:spacing w:val="-2"/>
          <w:w w:val="105"/>
          <w:sz w:val="23"/>
        </w:rPr>
        <w:t>indeks</w:t>
      </w:r>
      <w:r>
        <w:rPr>
          <w:sz w:val="23"/>
        </w:rPr>
        <w:tab/>
      </w:r>
      <w:r>
        <w:rPr>
          <w:spacing w:val="-2"/>
          <w:w w:val="105"/>
          <w:sz w:val="23"/>
        </w:rPr>
        <w:t>kepuasan</w:t>
      </w:r>
      <w:r>
        <w:rPr>
          <w:sz w:val="23"/>
        </w:rPr>
        <w:tab/>
      </w:r>
      <w:r>
        <w:rPr>
          <w:spacing w:val="-2"/>
          <w:w w:val="105"/>
          <w:sz w:val="23"/>
        </w:rPr>
        <w:t>masyarakat</w:t>
      </w:r>
      <w:r>
        <w:rPr>
          <w:sz w:val="23"/>
        </w:rPr>
        <w:tab/>
      </w:r>
      <w:r>
        <w:rPr>
          <w:spacing w:val="-2"/>
          <w:w w:val="105"/>
          <w:sz w:val="23"/>
        </w:rPr>
        <w:t>secara</w:t>
      </w:r>
      <w:r>
        <w:rPr>
          <w:sz w:val="23"/>
        </w:rPr>
        <w:tab/>
      </w:r>
      <w:r>
        <w:rPr>
          <w:spacing w:val="-2"/>
          <w:w w:val="105"/>
          <w:sz w:val="23"/>
        </w:rPr>
        <w:t>menyeluruh</w:t>
      </w:r>
      <w:r>
        <w:rPr>
          <w:sz w:val="23"/>
        </w:rPr>
        <w:tab/>
      </w:r>
      <w:r>
        <w:rPr>
          <w:spacing w:val="-2"/>
          <w:w w:val="105"/>
          <w:sz w:val="23"/>
        </w:rPr>
        <w:t>terhadap</w:t>
      </w:r>
      <w:r>
        <w:rPr>
          <w:sz w:val="23"/>
        </w:rPr>
        <w:tab/>
      </w:r>
      <w:r>
        <w:rPr>
          <w:spacing w:val="-4"/>
          <w:w w:val="105"/>
          <w:sz w:val="23"/>
        </w:rPr>
        <w:t xml:space="preserve">hasil </w:t>
      </w:r>
      <w:r>
        <w:rPr>
          <w:w w:val="105"/>
          <w:sz w:val="23"/>
        </w:rPr>
        <w:t>pelaksanaan pelayanan publik pada lingkup Pemerintah Pusat dan Daerah;</w:t>
      </w:r>
    </w:p>
    <w:p w:rsidR="002B2381" w:rsidRDefault="002B2381">
      <w:pPr>
        <w:pStyle w:val="ListParagraph"/>
        <w:spacing w:line="376" w:lineRule="auto"/>
        <w:rPr>
          <w:sz w:val="23"/>
        </w:rPr>
        <w:sectPr w:rsidR="002B2381">
          <w:pgSz w:w="11910" w:h="16850"/>
          <w:pgMar w:top="1420" w:right="708" w:bottom="1200" w:left="1275" w:header="0" w:footer="1012" w:gutter="0"/>
          <w:cols w:space="720"/>
        </w:sectPr>
      </w:pPr>
    </w:p>
    <w:p w:rsidR="002B2381" w:rsidRDefault="00346604">
      <w:pPr>
        <w:pStyle w:val="ListParagraph"/>
        <w:numPr>
          <w:ilvl w:val="0"/>
          <w:numId w:val="8"/>
        </w:numPr>
        <w:tabs>
          <w:tab w:val="left" w:pos="869"/>
          <w:tab w:val="left" w:pos="871"/>
        </w:tabs>
        <w:spacing w:before="31" w:line="374" w:lineRule="auto"/>
        <w:ind w:left="871" w:right="745"/>
        <w:rPr>
          <w:sz w:val="23"/>
        </w:rPr>
      </w:pPr>
      <w:r>
        <w:rPr>
          <w:w w:val="105"/>
          <w:sz w:val="23"/>
        </w:rPr>
        <w:lastRenderedPageBreak/>
        <w:t>Memacu</w:t>
      </w:r>
      <w:r>
        <w:rPr>
          <w:spacing w:val="80"/>
          <w:w w:val="105"/>
          <w:sz w:val="23"/>
        </w:rPr>
        <w:t xml:space="preserve"> </w:t>
      </w:r>
      <w:r>
        <w:rPr>
          <w:w w:val="105"/>
          <w:sz w:val="23"/>
        </w:rPr>
        <w:t>persaingan</w:t>
      </w:r>
      <w:r>
        <w:rPr>
          <w:spacing w:val="40"/>
          <w:w w:val="105"/>
          <w:sz w:val="23"/>
        </w:rPr>
        <w:t xml:space="preserve"> </w:t>
      </w:r>
      <w:r>
        <w:rPr>
          <w:w w:val="105"/>
          <w:sz w:val="23"/>
        </w:rPr>
        <w:t>positif,</w:t>
      </w:r>
      <w:r>
        <w:rPr>
          <w:spacing w:val="40"/>
          <w:w w:val="105"/>
          <w:sz w:val="23"/>
        </w:rPr>
        <w:t xml:space="preserve"> </w:t>
      </w:r>
      <w:r>
        <w:rPr>
          <w:w w:val="105"/>
          <w:sz w:val="23"/>
        </w:rPr>
        <w:t>antar</w:t>
      </w:r>
      <w:r>
        <w:rPr>
          <w:spacing w:val="80"/>
          <w:w w:val="105"/>
          <w:sz w:val="23"/>
        </w:rPr>
        <w:t xml:space="preserve"> </w:t>
      </w:r>
      <w:r>
        <w:rPr>
          <w:w w:val="105"/>
          <w:sz w:val="23"/>
        </w:rPr>
        <w:t>unit</w:t>
      </w:r>
      <w:r>
        <w:rPr>
          <w:spacing w:val="78"/>
          <w:w w:val="105"/>
          <w:sz w:val="23"/>
        </w:rPr>
        <w:t xml:space="preserve"> </w:t>
      </w:r>
      <w:r>
        <w:rPr>
          <w:w w:val="105"/>
          <w:sz w:val="23"/>
        </w:rPr>
        <w:t>penyelenggara</w:t>
      </w:r>
      <w:r>
        <w:rPr>
          <w:spacing w:val="79"/>
          <w:w w:val="105"/>
          <w:sz w:val="23"/>
        </w:rPr>
        <w:t xml:space="preserve"> </w:t>
      </w:r>
      <w:r>
        <w:rPr>
          <w:w w:val="105"/>
          <w:sz w:val="23"/>
        </w:rPr>
        <w:t>pelayanan</w:t>
      </w:r>
      <w:r>
        <w:rPr>
          <w:spacing w:val="80"/>
          <w:w w:val="105"/>
          <w:sz w:val="23"/>
        </w:rPr>
        <w:t xml:space="preserve"> </w:t>
      </w:r>
      <w:r>
        <w:rPr>
          <w:w w:val="105"/>
          <w:sz w:val="23"/>
        </w:rPr>
        <w:t>pada</w:t>
      </w:r>
      <w:r>
        <w:rPr>
          <w:spacing w:val="79"/>
          <w:w w:val="105"/>
          <w:sz w:val="23"/>
        </w:rPr>
        <w:t xml:space="preserve"> </w:t>
      </w:r>
      <w:r>
        <w:rPr>
          <w:w w:val="105"/>
          <w:sz w:val="23"/>
        </w:rPr>
        <w:t>lingkup Pemerintah Pusat dan Daerah dalam upaya peningkatan</w:t>
      </w:r>
      <w:r>
        <w:rPr>
          <w:spacing w:val="-1"/>
          <w:w w:val="105"/>
          <w:sz w:val="23"/>
        </w:rPr>
        <w:t xml:space="preserve"> </w:t>
      </w:r>
      <w:r>
        <w:rPr>
          <w:w w:val="105"/>
          <w:sz w:val="23"/>
        </w:rPr>
        <w:t>kinerja pelayanan;</w:t>
      </w:r>
    </w:p>
    <w:p w:rsidR="002B2381" w:rsidRDefault="00346604">
      <w:pPr>
        <w:pStyle w:val="ListParagraph"/>
        <w:numPr>
          <w:ilvl w:val="0"/>
          <w:numId w:val="8"/>
        </w:numPr>
        <w:tabs>
          <w:tab w:val="left" w:pos="870"/>
        </w:tabs>
        <w:spacing w:before="3"/>
        <w:ind w:left="870" w:hanging="359"/>
        <w:rPr>
          <w:sz w:val="23"/>
        </w:rPr>
      </w:pPr>
      <w:r>
        <w:rPr>
          <w:w w:val="105"/>
          <w:sz w:val="23"/>
        </w:rPr>
        <w:t>Bagi</w:t>
      </w:r>
      <w:r>
        <w:rPr>
          <w:spacing w:val="-14"/>
          <w:w w:val="105"/>
          <w:sz w:val="23"/>
        </w:rPr>
        <w:t xml:space="preserve"> </w:t>
      </w:r>
      <w:r>
        <w:rPr>
          <w:w w:val="105"/>
          <w:sz w:val="23"/>
        </w:rPr>
        <w:t>masyarakat</w:t>
      </w:r>
      <w:r>
        <w:rPr>
          <w:spacing w:val="-14"/>
          <w:w w:val="105"/>
          <w:sz w:val="23"/>
        </w:rPr>
        <w:t xml:space="preserve"> </w:t>
      </w:r>
      <w:r>
        <w:rPr>
          <w:w w:val="105"/>
          <w:sz w:val="23"/>
        </w:rPr>
        <w:t>dapat</w:t>
      </w:r>
      <w:r>
        <w:rPr>
          <w:spacing w:val="-10"/>
          <w:w w:val="105"/>
          <w:sz w:val="23"/>
        </w:rPr>
        <w:t xml:space="preserve"> </w:t>
      </w:r>
      <w:r>
        <w:rPr>
          <w:w w:val="105"/>
          <w:sz w:val="23"/>
        </w:rPr>
        <w:t>diketahui</w:t>
      </w:r>
      <w:r>
        <w:rPr>
          <w:spacing w:val="-14"/>
          <w:w w:val="105"/>
          <w:sz w:val="23"/>
        </w:rPr>
        <w:t xml:space="preserve"> </w:t>
      </w:r>
      <w:r>
        <w:rPr>
          <w:w w:val="105"/>
          <w:sz w:val="23"/>
        </w:rPr>
        <w:t>gambaran</w:t>
      </w:r>
      <w:r>
        <w:rPr>
          <w:spacing w:val="-13"/>
          <w:w w:val="105"/>
          <w:sz w:val="23"/>
        </w:rPr>
        <w:t xml:space="preserve"> </w:t>
      </w:r>
      <w:r>
        <w:rPr>
          <w:w w:val="105"/>
          <w:sz w:val="23"/>
        </w:rPr>
        <w:t>tentang</w:t>
      </w:r>
      <w:r>
        <w:rPr>
          <w:spacing w:val="-8"/>
          <w:w w:val="105"/>
          <w:sz w:val="23"/>
        </w:rPr>
        <w:t xml:space="preserve"> </w:t>
      </w:r>
      <w:r>
        <w:rPr>
          <w:w w:val="105"/>
          <w:sz w:val="23"/>
        </w:rPr>
        <w:t>kinerja</w:t>
      </w:r>
      <w:r>
        <w:rPr>
          <w:spacing w:val="-10"/>
          <w:w w:val="105"/>
          <w:sz w:val="23"/>
        </w:rPr>
        <w:t xml:space="preserve"> </w:t>
      </w:r>
      <w:r>
        <w:rPr>
          <w:w w:val="105"/>
          <w:sz w:val="23"/>
        </w:rPr>
        <w:t>unit</w:t>
      </w:r>
      <w:r>
        <w:rPr>
          <w:spacing w:val="-10"/>
          <w:w w:val="105"/>
          <w:sz w:val="23"/>
        </w:rPr>
        <w:t xml:space="preserve"> </w:t>
      </w:r>
      <w:r>
        <w:rPr>
          <w:spacing w:val="-2"/>
          <w:w w:val="105"/>
          <w:sz w:val="23"/>
        </w:rPr>
        <w:t>pelayanan.</w:t>
      </w:r>
    </w:p>
    <w:p w:rsidR="002B2381" w:rsidRDefault="002B2381">
      <w:pPr>
        <w:pStyle w:val="ListParagraph"/>
        <w:rPr>
          <w:sz w:val="23"/>
        </w:rPr>
        <w:sectPr w:rsidR="002B2381">
          <w:pgSz w:w="11910" w:h="16850"/>
          <w:pgMar w:top="1420" w:right="708" w:bottom="1200" w:left="1275" w:header="0" w:footer="1012" w:gutter="0"/>
          <w:cols w:space="720"/>
        </w:sectPr>
      </w:pPr>
    </w:p>
    <w:p w:rsidR="002B2381" w:rsidRDefault="00346604">
      <w:pPr>
        <w:spacing w:before="22" w:line="429" w:lineRule="auto"/>
        <w:ind w:left="3083" w:right="3041" w:firstLine="1246"/>
        <w:rPr>
          <w:b/>
          <w:sz w:val="28"/>
        </w:rPr>
      </w:pPr>
      <w:bookmarkStart w:id="8" w:name="BAB_II"/>
      <w:bookmarkEnd w:id="8"/>
      <w:r>
        <w:rPr>
          <w:b/>
          <w:sz w:val="28"/>
        </w:rPr>
        <w:lastRenderedPageBreak/>
        <w:t xml:space="preserve">BAB II </w:t>
      </w:r>
      <w:bookmarkStart w:id="9" w:name="PENGUMPULAN_DATA_SKM"/>
      <w:bookmarkEnd w:id="9"/>
      <w:r>
        <w:rPr>
          <w:b/>
          <w:sz w:val="28"/>
        </w:rPr>
        <w:t>PENGUMPULAN</w:t>
      </w:r>
      <w:r>
        <w:rPr>
          <w:b/>
          <w:spacing w:val="-16"/>
          <w:sz w:val="28"/>
        </w:rPr>
        <w:t xml:space="preserve"> </w:t>
      </w:r>
      <w:r>
        <w:rPr>
          <w:b/>
          <w:sz w:val="28"/>
        </w:rPr>
        <w:t>DATA</w:t>
      </w:r>
      <w:r>
        <w:rPr>
          <w:b/>
          <w:spacing w:val="-16"/>
          <w:sz w:val="28"/>
        </w:rPr>
        <w:t xml:space="preserve"> </w:t>
      </w:r>
      <w:r>
        <w:rPr>
          <w:b/>
          <w:sz w:val="28"/>
        </w:rPr>
        <w:t>SKM</w:t>
      </w:r>
    </w:p>
    <w:p w:rsidR="002B2381" w:rsidRDefault="002B2381">
      <w:pPr>
        <w:pStyle w:val="BodyText"/>
        <w:spacing w:before="23"/>
        <w:rPr>
          <w:b/>
          <w:sz w:val="28"/>
        </w:rPr>
      </w:pPr>
    </w:p>
    <w:p w:rsidR="002B2381" w:rsidRDefault="00346604">
      <w:pPr>
        <w:pStyle w:val="Heading2"/>
        <w:numPr>
          <w:ilvl w:val="1"/>
          <w:numId w:val="9"/>
        </w:numPr>
        <w:tabs>
          <w:tab w:val="left" w:pos="523"/>
        </w:tabs>
        <w:ind w:left="523" w:hanging="358"/>
        <w:jc w:val="both"/>
      </w:pPr>
      <w:bookmarkStart w:id="10" w:name="_TOC_250013"/>
      <w:r>
        <w:t>Pelaksana</w:t>
      </w:r>
      <w:r>
        <w:rPr>
          <w:spacing w:val="27"/>
        </w:rPr>
        <w:t xml:space="preserve"> </w:t>
      </w:r>
      <w:bookmarkEnd w:id="10"/>
      <w:r>
        <w:rPr>
          <w:spacing w:val="-5"/>
        </w:rPr>
        <w:t>SKM</w:t>
      </w:r>
    </w:p>
    <w:p w:rsidR="002B2381" w:rsidRDefault="00346604">
      <w:pPr>
        <w:pStyle w:val="BodyText"/>
        <w:spacing w:before="37" w:line="376" w:lineRule="auto"/>
        <w:ind w:left="165" w:right="730" w:firstLine="720"/>
        <w:jc w:val="both"/>
      </w:pPr>
      <w:r>
        <w:rPr>
          <w:w w:val="105"/>
        </w:rPr>
        <w:t>Survei Kepuasan Masyarakat dilakukan</w:t>
      </w:r>
      <w:r>
        <w:rPr>
          <w:spacing w:val="-2"/>
          <w:w w:val="105"/>
        </w:rPr>
        <w:t xml:space="preserve"> </w:t>
      </w:r>
      <w:r>
        <w:rPr>
          <w:w w:val="105"/>
        </w:rPr>
        <w:t>secara mandiri pada Kelurahan Teluk Lerong Ulu,</w:t>
      </w:r>
      <w:r>
        <w:rPr>
          <w:spacing w:val="-10"/>
          <w:w w:val="105"/>
        </w:rPr>
        <w:t xml:space="preserve"> </w:t>
      </w:r>
      <w:r>
        <w:rPr>
          <w:w w:val="105"/>
        </w:rPr>
        <w:t>Kecamatan</w:t>
      </w:r>
      <w:r>
        <w:rPr>
          <w:spacing w:val="-11"/>
          <w:w w:val="105"/>
        </w:rPr>
        <w:t xml:space="preserve"> </w:t>
      </w:r>
      <w:r>
        <w:rPr>
          <w:w w:val="105"/>
        </w:rPr>
        <w:t>Sungai</w:t>
      </w:r>
      <w:r>
        <w:rPr>
          <w:spacing w:val="-6"/>
          <w:w w:val="105"/>
        </w:rPr>
        <w:t xml:space="preserve"> </w:t>
      </w:r>
      <w:r>
        <w:rPr>
          <w:w w:val="105"/>
        </w:rPr>
        <w:t>Kunjang</w:t>
      </w:r>
      <w:r>
        <w:rPr>
          <w:spacing w:val="-6"/>
          <w:w w:val="105"/>
        </w:rPr>
        <w:t xml:space="preserve"> </w:t>
      </w:r>
      <w:r>
        <w:rPr>
          <w:w w:val="105"/>
        </w:rPr>
        <w:t>Kota</w:t>
      </w:r>
      <w:r>
        <w:rPr>
          <w:spacing w:val="-7"/>
          <w:w w:val="105"/>
        </w:rPr>
        <w:t xml:space="preserve"> </w:t>
      </w:r>
      <w:r>
        <w:rPr>
          <w:w w:val="105"/>
        </w:rPr>
        <w:t>Samarinda dengan</w:t>
      </w:r>
      <w:r>
        <w:rPr>
          <w:spacing w:val="-9"/>
          <w:w w:val="105"/>
        </w:rPr>
        <w:t xml:space="preserve"> </w:t>
      </w:r>
      <w:r>
        <w:rPr>
          <w:w w:val="105"/>
        </w:rPr>
        <w:t>membentuk</w:t>
      </w:r>
      <w:r>
        <w:rPr>
          <w:spacing w:val="-8"/>
          <w:w w:val="105"/>
        </w:rPr>
        <w:t xml:space="preserve"> </w:t>
      </w:r>
      <w:r>
        <w:rPr>
          <w:w w:val="105"/>
        </w:rPr>
        <w:t>tim</w:t>
      </w:r>
      <w:r>
        <w:rPr>
          <w:spacing w:val="-5"/>
          <w:w w:val="105"/>
        </w:rPr>
        <w:t xml:space="preserve"> </w:t>
      </w:r>
      <w:r>
        <w:rPr>
          <w:w w:val="105"/>
        </w:rPr>
        <w:t>pelaksana</w:t>
      </w:r>
      <w:r>
        <w:rPr>
          <w:spacing w:val="-7"/>
          <w:w w:val="105"/>
        </w:rPr>
        <w:t xml:space="preserve"> </w:t>
      </w:r>
      <w:r>
        <w:rPr>
          <w:w w:val="105"/>
        </w:rPr>
        <w:t>kegiatan Survei Kepuasan Masyarakat. Tim pelaksana Survei Kepuasan Masyarakat (SKM) Kelurahan Teluk Lerong Ulu, Kecamatan Sungai Kunjang Kota Samarinda adalah tim yang sesuai DPA pada Kegiatan Pencapaian Indeks Kepuasan Masyarakat (IKM) Tahun 202</w:t>
      </w:r>
      <w:r>
        <w:rPr>
          <w:w w:val="105"/>
          <w:lang w:val="en-US"/>
        </w:rPr>
        <w:t>5</w:t>
      </w:r>
      <w:r>
        <w:rPr>
          <w:w w:val="105"/>
        </w:rPr>
        <w:t xml:space="preserve"> (sebagaimana </w:t>
      </w:r>
      <w:r>
        <w:rPr>
          <w:spacing w:val="-2"/>
          <w:w w:val="105"/>
        </w:rPr>
        <w:t>terlampir).</w:t>
      </w:r>
    </w:p>
    <w:p w:rsidR="002B2381" w:rsidRDefault="00346604">
      <w:pPr>
        <w:pStyle w:val="Heading2"/>
        <w:numPr>
          <w:ilvl w:val="1"/>
          <w:numId w:val="9"/>
        </w:numPr>
        <w:tabs>
          <w:tab w:val="left" w:pos="523"/>
        </w:tabs>
        <w:spacing w:before="150"/>
        <w:ind w:left="523" w:hanging="358"/>
        <w:jc w:val="both"/>
      </w:pPr>
      <w:bookmarkStart w:id="11" w:name="_TOC_250012"/>
      <w:r>
        <w:t>Metode</w:t>
      </w:r>
      <w:r>
        <w:rPr>
          <w:spacing w:val="34"/>
        </w:rPr>
        <w:t xml:space="preserve"> </w:t>
      </w:r>
      <w:r>
        <w:t>Pengumpulan</w:t>
      </w:r>
      <w:r>
        <w:rPr>
          <w:spacing w:val="34"/>
        </w:rPr>
        <w:t xml:space="preserve"> </w:t>
      </w:r>
      <w:bookmarkEnd w:id="11"/>
      <w:r>
        <w:rPr>
          <w:spacing w:val="-4"/>
        </w:rPr>
        <w:t>Data</w:t>
      </w:r>
    </w:p>
    <w:p w:rsidR="002B2381" w:rsidRDefault="00346604">
      <w:pPr>
        <w:pStyle w:val="BodyText"/>
        <w:spacing w:before="158" w:line="376" w:lineRule="auto"/>
        <w:ind w:left="165" w:right="737" w:firstLine="706"/>
        <w:jc w:val="both"/>
      </w:pPr>
      <w:r>
        <w:rPr>
          <w:w w:val="105"/>
        </w:rPr>
        <w:t>Pelaksanaan</w:t>
      </w:r>
      <w:r>
        <w:rPr>
          <w:spacing w:val="40"/>
          <w:w w:val="105"/>
        </w:rPr>
        <w:t xml:space="preserve"> </w:t>
      </w:r>
      <w:r>
        <w:rPr>
          <w:w w:val="105"/>
        </w:rPr>
        <w:t>SKM</w:t>
      </w:r>
      <w:r>
        <w:rPr>
          <w:spacing w:val="80"/>
          <w:w w:val="105"/>
        </w:rPr>
        <w:t xml:space="preserve"> </w:t>
      </w:r>
      <w:r>
        <w:rPr>
          <w:w w:val="105"/>
        </w:rPr>
        <w:t>menggunakan</w:t>
      </w:r>
      <w:r>
        <w:rPr>
          <w:spacing w:val="80"/>
          <w:w w:val="105"/>
        </w:rPr>
        <w:t xml:space="preserve"> </w:t>
      </w:r>
      <w:r>
        <w:rPr>
          <w:w w:val="105"/>
        </w:rPr>
        <w:t>aplikasi</w:t>
      </w:r>
      <w:r>
        <w:rPr>
          <w:spacing w:val="80"/>
          <w:w w:val="105"/>
        </w:rPr>
        <w:t xml:space="preserve"> </w:t>
      </w:r>
      <w:r>
        <w:rPr>
          <w:w w:val="105"/>
        </w:rPr>
        <w:t>scanner</w:t>
      </w:r>
      <w:r>
        <w:rPr>
          <w:spacing w:val="80"/>
          <w:w w:val="105"/>
        </w:rPr>
        <w:t xml:space="preserve"> </w:t>
      </w:r>
      <w:r>
        <w:rPr>
          <w:w w:val="105"/>
        </w:rPr>
        <w:t>QR</w:t>
      </w:r>
      <w:r>
        <w:rPr>
          <w:spacing w:val="80"/>
          <w:w w:val="105"/>
        </w:rPr>
        <w:t xml:space="preserve"> </w:t>
      </w:r>
      <w:r>
        <w:rPr>
          <w:w w:val="105"/>
        </w:rPr>
        <w:t>Code</w:t>
      </w:r>
      <w:r>
        <w:rPr>
          <w:spacing w:val="80"/>
          <w:w w:val="105"/>
        </w:rPr>
        <w:t xml:space="preserve"> </w:t>
      </w:r>
      <w:r>
        <w:rPr>
          <w:w w:val="105"/>
        </w:rPr>
        <w:t>atau</w:t>
      </w:r>
      <w:r>
        <w:rPr>
          <w:spacing w:val="80"/>
          <w:w w:val="105"/>
        </w:rPr>
        <w:t xml:space="preserve"> </w:t>
      </w:r>
      <w:r>
        <w:rPr>
          <w:w w:val="105"/>
        </w:rPr>
        <w:t>membuka tautan</w:t>
      </w:r>
      <w:r>
        <w:rPr>
          <w:spacing w:val="-4"/>
          <w:w w:val="105"/>
        </w:rPr>
        <w:t xml:space="preserve"> </w:t>
      </w:r>
      <w:r>
        <w:rPr>
          <w:w w:val="105"/>
        </w:rPr>
        <w:t>yang disebarkan kepada pengguna layanan. Kuesioner terdiri atas 9 pertanyaan sesuai dengan jumlah unsur pengukuran kepuasan masyarakat terhadap pelayanan yang diterima berdasarkan Peraturan Menteri PAN dan RB Nomor 14 Tahun 2017 tentang Pedoman Survei Kepuasan Masyarakat Unit Penyelenggara Pelayanan Publik. Kesembilan unsur</w:t>
      </w:r>
      <w:r>
        <w:rPr>
          <w:spacing w:val="-12"/>
          <w:w w:val="105"/>
        </w:rPr>
        <w:t xml:space="preserve"> </w:t>
      </w:r>
      <w:r>
        <w:rPr>
          <w:w w:val="105"/>
        </w:rPr>
        <w:t>yang</w:t>
      </w:r>
      <w:r>
        <w:rPr>
          <w:spacing w:val="-6"/>
          <w:w w:val="105"/>
        </w:rPr>
        <w:t xml:space="preserve"> </w:t>
      </w:r>
      <w:r>
        <w:rPr>
          <w:w w:val="105"/>
        </w:rPr>
        <w:t>ditanyakan</w:t>
      </w:r>
      <w:r>
        <w:rPr>
          <w:spacing w:val="-5"/>
          <w:w w:val="105"/>
        </w:rPr>
        <w:t xml:space="preserve"> </w:t>
      </w:r>
      <w:r>
        <w:rPr>
          <w:w w:val="105"/>
        </w:rPr>
        <w:t>dalam</w:t>
      </w:r>
      <w:r>
        <w:rPr>
          <w:spacing w:val="-11"/>
          <w:w w:val="105"/>
        </w:rPr>
        <w:t xml:space="preserve"> </w:t>
      </w:r>
      <w:r>
        <w:rPr>
          <w:w w:val="105"/>
        </w:rPr>
        <w:t>kuesioner</w:t>
      </w:r>
      <w:r>
        <w:rPr>
          <w:spacing w:val="-6"/>
          <w:w w:val="105"/>
        </w:rPr>
        <w:t xml:space="preserve"> </w:t>
      </w:r>
      <w:r>
        <w:rPr>
          <w:w w:val="105"/>
        </w:rPr>
        <w:t>SKM</w:t>
      </w:r>
      <w:r>
        <w:rPr>
          <w:spacing w:val="-3"/>
          <w:w w:val="105"/>
        </w:rPr>
        <w:t xml:space="preserve"> </w:t>
      </w:r>
      <w:r>
        <w:rPr>
          <w:w w:val="105"/>
        </w:rPr>
        <w:t>Kelurahan</w:t>
      </w:r>
      <w:r>
        <w:rPr>
          <w:spacing w:val="-9"/>
          <w:w w:val="105"/>
        </w:rPr>
        <w:t xml:space="preserve"> </w:t>
      </w:r>
      <w:r>
        <w:rPr>
          <w:w w:val="105"/>
        </w:rPr>
        <w:t>Teluk</w:t>
      </w:r>
      <w:r>
        <w:rPr>
          <w:spacing w:val="-9"/>
          <w:w w:val="105"/>
        </w:rPr>
        <w:t xml:space="preserve"> </w:t>
      </w:r>
      <w:r>
        <w:rPr>
          <w:w w:val="105"/>
        </w:rPr>
        <w:t>Lerong</w:t>
      </w:r>
      <w:r>
        <w:rPr>
          <w:spacing w:val="-6"/>
          <w:w w:val="105"/>
        </w:rPr>
        <w:t xml:space="preserve"> </w:t>
      </w:r>
      <w:r>
        <w:rPr>
          <w:w w:val="105"/>
        </w:rPr>
        <w:t>Ulu,</w:t>
      </w:r>
      <w:r>
        <w:rPr>
          <w:spacing w:val="-10"/>
          <w:w w:val="105"/>
        </w:rPr>
        <w:t xml:space="preserve"> </w:t>
      </w:r>
      <w:r>
        <w:rPr>
          <w:w w:val="105"/>
        </w:rPr>
        <w:t>Kecamatan</w:t>
      </w:r>
      <w:r>
        <w:rPr>
          <w:spacing w:val="-11"/>
          <w:w w:val="105"/>
        </w:rPr>
        <w:t xml:space="preserve"> </w:t>
      </w:r>
      <w:r>
        <w:rPr>
          <w:w w:val="105"/>
        </w:rPr>
        <w:t>Sungai Kunjang Kota Samarinda yaitu :</w:t>
      </w:r>
    </w:p>
    <w:p w:rsidR="002B2381" w:rsidRDefault="00346604">
      <w:pPr>
        <w:pStyle w:val="ListParagraph"/>
        <w:numPr>
          <w:ilvl w:val="2"/>
          <w:numId w:val="9"/>
        </w:numPr>
        <w:tabs>
          <w:tab w:val="left" w:pos="869"/>
          <w:tab w:val="left" w:pos="871"/>
        </w:tabs>
        <w:spacing w:line="374" w:lineRule="auto"/>
        <w:ind w:left="871" w:right="742"/>
        <w:jc w:val="both"/>
        <w:rPr>
          <w:sz w:val="23"/>
        </w:rPr>
      </w:pPr>
      <w:r>
        <w:rPr>
          <w:b/>
          <w:w w:val="105"/>
          <w:sz w:val="23"/>
        </w:rPr>
        <w:t xml:space="preserve">Persyaratan </w:t>
      </w:r>
      <w:r>
        <w:rPr>
          <w:w w:val="105"/>
          <w:sz w:val="23"/>
        </w:rPr>
        <w:t>:</w:t>
      </w:r>
      <w:r>
        <w:rPr>
          <w:spacing w:val="40"/>
          <w:w w:val="105"/>
          <w:sz w:val="23"/>
        </w:rPr>
        <w:t xml:space="preserve"> </w:t>
      </w:r>
      <w:r>
        <w:rPr>
          <w:w w:val="105"/>
          <w:sz w:val="23"/>
        </w:rPr>
        <w:t>Persyaratan adalah syarat yang harus dipenuhi dalam pengurusan suatu jenis pelayanan, baik persyaratan teknis maupun administratif.</w:t>
      </w:r>
    </w:p>
    <w:p w:rsidR="002B2381" w:rsidRDefault="00346604">
      <w:pPr>
        <w:pStyle w:val="ListParagraph"/>
        <w:numPr>
          <w:ilvl w:val="2"/>
          <w:numId w:val="9"/>
        </w:numPr>
        <w:tabs>
          <w:tab w:val="left" w:pos="869"/>
          <w:tab w:val="left" w:pos="871"/>
        </w:tabs>
        <w:spacing w:line="374" w:lineRule="auto"/>
        <w:ind w:left="871" w:right="744"/>
        <w:jc w:val="both"/>
        <w:rPr>
          <w:sz w:val="23"/>
        </w:rPr>
      </w:pPr>
      <w:r>
        <w:rPr>
          <w:b/>
          <w:w w:val="105"/>
          <w:sz w:val="23"/>
        </w:rPr>
        <w:t xml:space="preserve">Sistem, mekanisme dan prosedur </w:t>
      </w:r>
      <w:r>
        <w:rPr>
          <w:w w:val="105"/>
          <w:sz w:val="23"/>
        </w:rPr>
        <w:t>: Prosedur adalah tata cara pelayanan yang dibakukan bagi pemberi dan penerima pelayanan, termasuk pengaduan.</w:t>
      </w:r>
    </w:p>
    <w:p w:rsidR="002B2381" w:rsidRDefault="00346604">
      <w:pPr>
        <w:pStyle w:val="ListParagraph"/>
        <w:numPr>
          <w:ilvl w:val="2"/>
          <w:numId w:val="9"/>
        </w:numPr>
        <w:tabs>
          <w:tab w:val="left" w:pos="869"/>
          <w:tab w:val="left" w:pos="871"/>
        </w:tabs>
        <w:spacing w:line="381" w:lineRule="auto"/>
        <w:ind w:left="871" w:right="744"/>
        <w:jc w:val="both"/>
        <w:rPr>
          <w:sz w:val="23"/>
        </w:rPr>
      </w:pPr>
      <w:r>
        <w:rPr>
          <w:b/>
          <w:w w:val="105"/>
          <w:sz w:val="23"/>
        </w:rPr>
        <w:t xml:space="preserve">Waktu penyelesaian </w:t>
      </w:r>
      <w:r>
        <w:rPr>
          <w:w w:val="105"/>
          <w:sz w:val="23"/>
        </w:rPr>
        <w:t>: Waktu pelayanan</w:t>
      </w:r>
      <w:r>
        <w:rPr>
          <w:spacing w:val="-3"/>
          <w:w w:val="105"/>
          <w:sz w:val="23"/>
        </w:rPr>
        <w:t xml:space="preserve"> </w:t>
      </w:r>
      <w:r>
        <w:rPr>
          <w:w w:val="105"/>
          <w:sz w:val="23"/>
        </w:rPr>
        <w:t>adalah jangka waktu</w:t>
      </w:r>
      <w:r>
        <w:rPr>
          <w:spacing w:val="-3"/>
          <w:w w:val="105"/>
          <w:sz w:val="23"/>
        </w:rPr>
        <w:t xml:space="preserve"> </w:t>
      </w:r>
      <w:r>
        <w:rPr>
          <w:w w:val="105"/>
          <w:sz w:val="23"/>
        </w:rPr>
        <w:t>yang diperlukan</w:t>
      </w:r>
      <w:r>
        <w:rPr>
          <w:spacing w:val="-3"/>
          <w:w w:val="105"/>
          <w:sz w:val="23"/>
        </w:rPr>
        <w:t xml:space="preserve"> </w:t>
      </w:r>
      <w:r>
        <w:rPr>
          <w:w w:val="105"/>
          <w:sz w:val="23"/>
        </w:rPr>
        <w:t>untuk menyelesaikan seluruh proses pelayanan dari setiap jenis pelayanan.</w:t>
      </w:r>
    </w:p>
    <w:p w:rsidR="002B2381" w:rsidRDefault="00346604">
      <w:pPr>
        <w:pStyle w:val="ListParagraph"/>
        <w:numPr>
          <w:ilvl w:val="2"/>
          <w:numId w:val="9"/>
        </w:numPr>
        <w:tabs>
          <w:tab w:val="left" w:pos="869"/>
          <w:tab w:val="left" w:pos="871"/>
        </w:tabs>
        <w:spacing w:line="376" w:lineRule="auto"/>
        <w:ind w:left="871" w:right="744"/>
        <w:jc w:val="both"/>
        <w:rPr>
          <w:sz w:val="23"/>
        </w:rPr>
      </w:pPr>
      <w:r>
        <w:rPr>
          <w:b/>
          <w:w w:val="105"/>
          <w:sz w:val="23"/>
        </w:rPr>
        <w:t xml:space="preserve">Biaya/ tarif </w:t>
      </w:r>
      <w:r>
        <w:rPr>
          <w:w w:val="105"/>
          <w:sz w:val="23"/>
        </w:rPr>
        <w:t xml:space="preserve">: Biaya/ tarif adalah ongkos yang dikenakan kepada penerima layanan dalam mengurus dan/atau memperoleh pelayanan dari penyelenggara yang besarnya ditetapkan berdasarkan kesepakatan antara penyelenggara dan </w:t>
      </w:r>
      <w:r>
        <w:rPr>
          <w:spacing w:val="-2"/>
          <w:w w:val="105"/>
          <w:sz w:val="23"/>
        </w:rPr>
        <w:t>masyarakat.</w:t>
      </w:r>
    </w:p>
    <w:p w:rsidR="002B2381" w:rsidRDefault="00346604">
      <w:pPr>
        <w:pStyle w:val="ListParagraph"/>
        <w:numPr>
          <w:ilvl w:val="2"/>
          <w:numId w:val="9"/>
        </w:numPr>
        <w:tabs>
          <w:tab w:val="left" w:pos="869"/>
          <w:tab w:val="left" w:pos="871"/>
        </w:tabs>
        <w:spacing w:line="374" w:lineRule="auto"/>
        <w:ind w:left="871" w:right="744"/>
        <w:jc w:val="both"/>
        <w:rPr>
          <w:sz w:val="23"/>
        </w:rPr>
      </w:pPr>
      <w:r>
        <w:rPr>
          <w:b/>
          <w:w w:val="105"/>
          <w:sz w:val="23"/>
        </w:rPr>
        <w:t xml:space="preserve">Produk spesifikasi jenis pelayanan </w:t>
      </w:r>
      <w:r>
        <w:rPr>
          <w:w w:val="105"/>
          <w:sz w:val="23"/>
        </w:rPr>
        <w:t>: Produk spesifikasi jenis pelayanan adalah hasil pelayanan</w:t>
      </w:r>
      <w:r>
        <w:rPr>
          <w:spacing w:val="80"/>
          <w:w w:val="105"/>
          <w:sz w:val="23"/>
        </w:rPr>
        <w:t xml:space="preserve"> </w:t>
      </w:r>
      <w:r>
        <w:rPr>
          <w:w w:val="105"/>
          <w:sz w:val="23"/>
        </w:rPr>
        <w:t>yang</w:t>
      </w:r>
      <w:r>
        <w:rPr>
          <w:spacing w:val="80"/>
          <w:w w:val="105"/>
          <w:sz w:val="23"/>
        </w:rPr>
        <w:t xml:space="preserve"> </w:t>
      </w:r>
      <w:r>
        <w:rPr>
          <w:w w:val="105"/>
          <w:sz w:val="23"/>
        </w:rPr>
        <w:t>diberikan</w:t>
      </w:r>
      <w:r>
        <w:rPr>
          <w:spacing w:val="80"/>
          <w:w w:val="105"/>
          <w:sz w:val="23"/>
        </w:rPr>
        <w:t xml:space="preserve"> </w:t>
      </w:r>
      <w:r>
        <w:rPr>
          <w:w w:val="105"/>
          <w:sz w:val="23"/>
        </w:rPr>
        <w:t>dan</w:t>
      </w:r>
      <w:r>
        <w:rPr>
          <w:spacing w:val="80"/>
          <w:w w:val="105"/>
          <w:sz w:val="23"/>
        </w:rPr>
        <w:t xml:space="preserve"> </w:t>
      </w:r>
      <w:r>
        <w:rPr>
          <w:w w:val="105"/>
          <w:sz w:val="23"/>
        </w:rPr>
        <w:t>diterima</w:t>
      </w:r>
      <w:r>
        <w:rPr>
          <w:spacing w:val="80"/>
          <w:w w:val="105"/>
          <w:sz w:val="23"/>
        </w:rPr>
        <w:t xml:space="preserve"> </w:t>
      </w:r>
      <w:r>
        <w:rPr>
          <w:w w:val="105"/>
          <w:sz w:val="23"/>
        </w:rPr>
        <w:t>sesuai</w:t>
      </w:r>
      <w:r>
        <w:rPr>
          <w:spacing w:val="80"/>
          <w:w w:val="105"/>
          <w:sz w:val="23"/>
        </w:rPr>
        <w:t xml:space="preserve"> </w:t>
      </w:r>
      <w:r>
        <w:rPr>
          <w:w w:val="105"/>
          <w:sz w:val="23"/>
        </w:rPr>
        <w:t>dengan</w:t>
      </w:r>
      <w:r>
        <w:rPr>
          <w:spacing w:val="80"/>
          <w:w w:val="105"/>
          <w:sz w:val="23"/>
        </w:rPr>
        <w:t xml:space="preserve"> </w:t>
      </w:r>
      <w:r>
        <w:rPr>
          <w:w w:val="105"/>
          <w:sz w:val="23"/>
        </w:rPr>
        <w:t>ketentuan</w:t>
      </w:r>
      <w:r>
        <w:rPr>
          <w:spacing w:val="80"/>
          <w:w w:val="105"/>
          <w:sz w:val="23"/>
        </w:rPr>
        <w:t xml:space="preserve"> </w:t>
      </w:r>
      <w:r>
        <w:rPr>
          <w:w w:val="105"/>
          <w:sz w:val="23"/>
        </w:rPr>
        <w:t>yang</w:t>
      </w:r>
      <w:r>
        <w:rPr>
          <w:spacing w:val="80"/>
          <w:w w:val="105"/>
          <w:sz w:val="23"/>
        </w:rPr>
        <w:t xml:space="preserve"> </w:t>
      </w:r>
      <w:r>
        <w:rPr>
          <w:w w:val="105"/>
          <w:sz w:val="23"/>
        </w:rPr>
        <w:t>telah</w:t>
      </w:r>
    </w:p>
    <w:p w:rsidR="002B2381" w:rsidRDefault="002B2381">
      <w:pPr>
        <w:pStyle w:val="ListParagraph"/>
        <w:spacing w:line="374" w:lineRule="auto"/>
        <w:jc w:val="both"/>
        <w:rPr>
          <w:sz w:val="23"/>
        </w:rPr>
        <w:sectPr w:rsidR="002B2381">
          <w:pgSz w:w="11910" w:h="16850"/>
          <w:pgMar w:top="1540" w:right="708" w:bottom="1200" w:left="1275" w:header="0" w:footer="1012" w:gutter="0"/>
          <w:cols w:space="720"/>
        </w:sectPr>
      </w:pPr>
    </w:p>
    <w:p w:rsidR="002B2381" w:rsidRDefault="00346604">
      <w:pPr>
        <w:pStyle w:val="BodyText"/>
        <w:spacing w:before="31" w:line="374" w:lineRule="auto"/>
        <w:ind w:left="871" w:right="749"/>
        <w:jc w:val="both"/>
      </w:pPr>
      <w:r>
        <w:rPr>
          <w:w w:val="105"/>
        </w:rPr>
        <w:lastRenderedPageBreak/>
        <w:t xml:space="preserve">ditetapkan. Produk pelayanan ini merupakan hasil dari setiap spesifikasi jenis </w:t>
      </w:r>
      <w:r>
        <w:rPr>
          <w:spacing w:val="-2"/>
          <w:w w:val="105"/>
        </w:rPr>
        <w:t>pelayanan.</w:t>
      </w:r>
    </w:p>
    <w:p w:rsidR="002B2381" w:rsidRDefault="00346604">
      <w:pPr>
        <w:pStyle w:val="ListParagraph"/>
        <w:numPr>
          <w:ilvl w:val="2"/>
          <w:numId w:val="9"/>
        </w:numPr>
        <w:tabs>
          <w:tab w:val="left" w:pos="869"/>
          <w:tab w:val="left" w:pos="871"/>
        </w:tabs>
        <w:spacing w:before="3" w:line="376" w:lineRule="auto"/>
        <w:ind w:left="871" w:right="741"/>
        <w:jc w:val="both"/>
        <w:rPr>
          <w:sz w:val="23"/>
        </w:rPr>
      </w:pPr>
      <w:r>
        <w:rPr>
          <w:b/>
          <w:w w:val="105"/>
          <w:sz w:val="23"/>
        </w:rPr>
        <w:t xml:space="preserve">Kompetensi pelaksana </w:t>
      </w:r>
      <w:r>
        <w:rPr>
          <w:w w:val="105"/>
          <w:sz w:val="23"/>
        </w:rPr>
        <w:t xml:space="preserve">: Kompetensi pelaksana adalah kemampuan yang harus dimiliki oleh pelaksana meliputi pengetahuan, keahlian, ketrampilan dan </w:t>
      </w:r>
      <w:r>
        <w:rPr>
          <w:spacing w:val="-2"/>
          <w:w w:val="105"/>
          <w:sz w:val="23"/>
        </w:rPr>
        <w:t>pengalaman</w:t>
      </w:r>
    </w:p>
    <w:p w:rsidR="002B2381" w:rsidRDefault="00346604">
      <w:pPr>
        <w:pStyle w:val="ListParagraph"/>
        <w:numPr>
          <w:ilvl w:val="2"/>
          <w:numId w:val="9"/>
        </w:numPr>
        <w:tabs>
          <w:tab w:val="left" w:pos="869"/>
          <w:tab w:val="left" w:pos="871"/>
        </w:tabs>
        <w:spacing w:line="376" w:lineRule="auto"/>
        <w:ind w:left="871" w:right="750"/>
        <w:jc w:val="both"/>
        <w:rPr>
          <w:sz w:val="23"/>
        </w:rPr>
      </w:pPr>
      <w:r>
        <w:rPr>
          <w:b/>
          <w:w w:val="105"/>
          <w:sz w:val="23"/>
        </w:rPr>
        <w:t xml:space="preserve">Perilaku pelaksana </w:t>
      </w:r>
      <w:r>
        <w:rPr>
          <w:w w:val="105"/>
          <w:sz w:val="23"/>
        </w:rPr>
        <w:t xml:space="preserve">: Perilaku Pelaksana adalah sikap petugas dalam memberikan </w:t>
      </w:r>
      <w:r>
        <w:rPr>
          <w:spacing w:val="-2"/>
          <w:w w:val="105"/>
          <w:sz w:val="23"/>
        </w:rPr>
        <w:t>pelayanan.</w:t>
      </w:r>
    </w:p>
    <w:p w:rsidR="002B2381" w:rsidRDefault="00346604">
      <w:pPr>
        <w:pStyle w:val="ListParagraph"/>
        <w:numPr>
          <w:ilvl w:val="2"/>
          <w:numId w:val="9"/>
        </w:numPr>
        <w:tabs>
          <w:tab w:val="left" w:pos="869"/>
          <w:tab w:val="left" w:pos="871"/>
        </w:tabs>
        <w:spacing w:line="376" w:lineRule="auto"/>
        <w:ind w:left="871" w:right="735"/>
        <w:jc w:val="both"/>
        <w:rPr>
          <w:sz w:val="23"/>
        </w:rPr>
      </w:pPr>
      <w:r>
        <w:rPr>
          <w:b/>
          <w:w w:val="105"/>
          <w:sz w:val="23"/>
        </w:rPr>
        <w:t xml:space="preserve">Penanganan pengaduan, saran dan masukan </w:t>
      </w:r>
      <w:r>
        <w:rPr>
          <w:w w:val="105"/>
          <w:sz w:val="23"/>
        </w:rPr>
        <w:t>: Penanganan pengaduan, saran dan masukan, adalah tata cara pelaksanaan penanganan pengaduan dan</w:t>
      </w:r>
      <w:r>
        <w:rPr>
          <w:spacing w:val="-2"/>
          <w:w w:val="105"/>
          <w:sz w:val="23"/>
        </w:rPr>
        <w:t xml:space="preserve"> </w:t>
      </w:r>
      <w:r>
        <w:rPr>
          <w:w w:val="105"/>
          <w:sz w:val="23"/>
        </w:rPr>
        <w:t>tindak lanjut.</w:t>
      </w:r>
    </w:p>
    <w:p w:rsidR="002B2381" w:rsidRDefault="00346604">
      <w:pPr>
        <w:pStyle w:val="ListParagraph"/>
        <w:numPr>
          <w:ilvl w:val="2"/>
          <w:numId w:val="9"/>
        </w:numPr>
        <w:tabs>
          <w:tab w:val="left" w:pos="869"/>
          <w:tab w:val="left" w:pos="871"/>
        </w:tabs>
        <w:spacing w:line="376" w:lineRule="auto"/>
        <w:ind w:left="871" w:right="736"/>
        <w:jc w:val="both"/>
        <w:rPr>
          <w:sz w:val="23"/>
        </w:rPr>
      </w:pPr>
      <w:r>
        <w:rPr>
          <w:b/>
          <w:w w:val="105"/>
          <w:sz w:val="23"/>
        </w:rPr>
        <w:t>Sarana</w:t>
      </w:r>
      <w:r>
        <w:rPr>
          <w:b/>
          <w:spacing w:val="-5"/>
          <w:w w:val="105"/>
          <w:sz w:val="23"/>
        </w:rPr>
        <w:t xml:space="preserve"> </w:t>
      </w:r>
      <w:r>
        <w:rPr>
          <w:b/>
          <w:w w:val="105"/>
          <w:sz w:val="23"/>
        </w:rPr>
        <w:t>dan</w:t>
      </w:r>
      <w:r>
        <w:rPr>
          <w:b/>
          <w:spacing w:val="-2"/>
          <w:w w:val="105"/>
          <w:sz w:val="23"/>
        </w:rPr>
        <w:t xml:space="preserve"> </w:t>
      </w:r>
      <w:r>
        <w:rPr>
          <w:b/>
          <w:w w:val="105"/>
          <w:sz w:val="23"/>
        </w:rPr>
        <w:t>prasarana</w:t>
      </w:r>
      <w:r>
        <w:rPr>
          <w:b/>
          <w:spacing w:val="-2"/>
          <w:w w:val="105"/>
          <w:sz w:val="23"/>
        </w:rPr>
        <w:t xml:space="preserve"> </w:t>
      </w:r>
      <w:r>
        <w:rPr>
          <w:w w:val="105"/>
          <w:sz w:val="23"/>
        </w:rPr>
        <w:t>:</w:t>
      </w:r>
      <w:r>
        <w:rPr>
          <w:spacing w:val="-3"/>
          <w:w w:val="105"/>
          <w:sz w:val="23"/>
        </w:rPr>
        <w:t xml:space="preserve"> </w:t>
      </w:r>
      <w:r>
        <w:rPr>
          <w:w w:val="105"/>
          <w:sz w:val="23"/>
        </w:rPr>
        <w:t>Sarana</w:t>
      </w:r>
      <w:r>
        <w:rPr>
          <w:spacing w:val="-3"/>
          <w:w w:val="105"/>
          <w:sz w:val="23"/>
        </w:rPr>
        <w:t xml:space="preserve"> </w:t>
      </w:r>
      <w:r>
        <w:rPr>
          <w:w w:val="105"/>
          <w:sz w:val="23"/>
        </w:rPr>
        <w:t>adalah</w:t>
      </w:r>
      <w:r>
        <w:rPr>
          <w:spacing w:val="-13"/>
          <w:w w:val="105"/>
          <w:sz w:val="23"/>
        </w:rPr>
        <w:t xml:space="preserve"> </w:t>
      </w:r>
      <w:r>
        <w:rPr>
          <w:w w:val="105"/>
          <w:sz w:val="23"/>
        </w:rPr>
        <w:t>segala</w:t>
      </w:r>
      <w:r>
        <w:rPr>
          <w:spacing w:val="-9"/>
          <w:w w:val="105"/>
          <w:sz w:val="23"/>
        </w:rPr>
        <w:t xml:space="preserve"> </w:t>
      </w:r>
      <w:r>
        <w:rPr>
          <w:w w:val="105"/>
          <w:sz w:val="23"/>
        </w:rPr>
        <w:t>sesuatu</w:t>
      </w:r>
      <w:r>
        <w:rPr>
          <w:spacing w:val="-6"/>
          <w:w w:val="105"/>
          <w:sz w:val="23"/>
        </w:rPr>
        <w:t xml:space="preserve"> </w:t>
      </w:r>
      <w:r>
        <w:rPr>
          <w:w w:val="105"/>
          <w:sz w:val="23"/>
        </w:rPr>
        <w:t>yang</w:t>
      </w:r>
      <w:r>
        <w:rPr>
          <w:spacing w:val="-1"/>
          <w:w w:val="105"/>
          <w:sz w:val="23"/>
        </w:rPr>
        <w:t xml:space="preserve"> </w:t>
      </w:r>
      <w:r>
        <w:rPr>
          <w:w w:val="105"/>
          <w:sz w:val="23"/>
        </w:rPr>
        <w:t>dapat</w:t>
      </w:r>
      <w:r>
        <w:rPr>
          <w:spacing w:val="-4"/>
          <w:w w:val="105"/>
          <w:sz w:val="23"/>
        </w:rPr>
        <w:t xml:space="preserve"> </w:t>
      </w:r>
      <w:r>
        <w:rPr>
          <w:w w:val="105"/>
          <w:sz w:val="23"/>
        </w:rPr>
        <w:t>dipakai</w:t>
      </w:r>
      <w:r>
        <w:rPr>
          <w:spacing w:val="-7"/>
          <w:w w:val="105"/>
          <w:sz w:val="23"/>
        </w:rPr>
        <w:t xml:space="preserve"> </w:t>
      </w:r>
      <w:r>
        <w:rPr>
          <w:w w:val="105"/>
          <w:sz w:val="23"/>
        </w:rPr>
        <w:t>sebagai</w:t>
      </w:r>
      <w:r>
        <w:rPr>
          <w:spacing w:val="-7"/>
          <w:w w:val="105"/>
          <w:sz w:val="23"/>
        </w:rPr>
        <w:t xml:space="preserve"> </w:t>
      </w:r>
      <w:r>
        <w:rPr>
          <w:w w:val="105"/>
          <w:sz w:val="23"/>
        </w:rPr>
        <w:t>alat dalam mencapai maksud dan tujuan. Prasarana adalah segala sesuatu yang merupakan penunjang utama terselenggaranya suatu proses (usaha, pembangunan, proyek). Sarana digunakan untuk benda yang bergerak (komputer, mesin) dan prasarana untuk benda yang tidak bergerak (gedung).</w:t>
      </w:r>
    </w:p>
    <w:p w:rsidR="002B2381" w:rsidRDefault="00346604">
      <w:pPr>
        <w:pStyle w:val="Heading2"/>
        <w:numPr>
          <w:ilvl w:val="1"/>
          <w:numId w:val="9"/>
        </w:numPr>
        <w:tabs>
          <w:tab w:val="left" w:pos="523"/>
        </w:tabs>
        <w:spacing w:before="149"/>
        <w:ind w:left="523" w:hanging="358"/>
        <w:jc w:val="both"/>
      </w:pPr>
      <w:bookmarkStart w:id="12" w:name="_TOC_250011"/>
      <w:r>
        <w:t>Lokasi</w:t>
      </w:r>
      <w:r>
        <w:rPr>
          <w:spacing w:val="24"/>
        </w:rPr>
        <w:t xml:space="preserve"> </w:t>
      </w:r>
      <w:r>
        <w:t>Pengumpulan</w:t>
      </w:r>
      <w:r>
        <w:rPr>
          <w:spacing w:val="40"/>
        </w:rPr>
        <w:t xml:space="preserve"> </w:t>
      </w:r>
      <w:bookmarkEnd w:id="12"/>
      <w:r>
        <w:rPr>
          <w:spacing w:val="-4"/>
        </w:rPr>
        <w:t>Data</w:t>
      </w:r>
    </w:p>
    <w:p w:rsidR="002B2381" w:rsidRDefault="00346604">
      <w:pPr>
        <w:pStyle w:val="BodyText"/>
        <w:spacing w:before="158" w:line="376" w:lineRule="auto"/>
        <w:ind w:left="165" w:right="733" w:firstLine="706"/>
        <w:jc w:val="both"/>
      </w:pPr>
      <w:r>
        <w:rPr>
          <w:w w:val="105"/>
        </w:rPr>
        <w:t>Lokasi dan waktu pengumpulan data dilakukan di lokasi unit pelayanan pada waktu jam layanan sedang sibuk. Sedangkan pengisian kuesioner dilakukan melalui aplikasi SKM Pemerintah Kota Samarinda . Dengan cara ini penerima layanan aktif melakukan pengisian sendiri atas himbauan dari unit pelayanan yang bersangkutan.</w:t>
      </w:r>
    </w:p>
    <w:p w:rsidR="002B2381" w:rsidRDefault="00346604">
      <w:pPr>
        <w:pStyle w:val="Heading2"/>
        <w:numPr>
          <w:ilvl w:val="1"/>
          <w:numId w:val="9"/>
        </w:numPr>
        <w:tabs>
          <w:tab w:val="left" w:pos="588"/>
        </w:tabs>
        <w:spacing w:before="153"/>
        <w:ind w:left="588" w:hanging="358"/>
        <w:jc w:val="both"/>
      </w:pPr>
      <w:bookmarkStart w:id="13" w:name="_TOC_250010"/>
      <w:r>
        <w:t>Waktu</w:t>
      </w:r>
      <w:r>
        <w:rPr>
          <w:spacing w:val="29"/>
        </w:rPr>
        <w:t xml:space="preserve"> </w:t>
      </w:r>
      <w:r>
        <w:t>Pelaksanaan</w:t>
      </w:r>
      <w:r>
        <w:rPr>
          <w:spacing w:val="30"/>
        </w:rPr>
        <w:t xml:space="preserve"> </w:t>
      </w:r>
      <w:bookmarkEnd w:id="13"/>
      <w:r>
        <w:rPr>
          <w:spacing w:val="-5"/>
        </w:rPr>
        <w:t>SKM</w:t>
      </w:r>
    </w:p>
    <w:p w:rsidR="002B2381" w:rsidRDefault="00346604">
      <w:pPr>
        <w:pStyle w:val="BodyText"/>
        <w:spacing w:before="159" w:line="374" w:lineRule="auto"/>
        <w:ind w:left="165" w:right="738"/>
        <w:jc w:val="both"/>
      </w:pPr>
      <w:r>
        <w:rPr>
          <w:w w:val="105"/>
        </w:rPr>
        <w:t>Survei dilakukan secara periodik dengan jangka waktu (periode) tertentu yaitu 1 (satu) tahun.</w:t>
      </w:r>
      <w:r>
        <w:rPr>
          <w:spacing w:val="40"/>
          <w:w w:val="105"/>
        </w:rPr>
        <w:t xml:space="preserve"> </w:t>
      </w:r>
      <w:r>
        <w:rPr>
          <w:w w:val="105"/>
        </w:rPr>
        <w:t>Penyusunan</w:t>
      </w:r>
      <w:r>
        <w:rPr>
          <w:spacing w:val="-9"/>
          <w:w w:val="105"/>
        </w:rPr>
        <w:t xml:space="preserve"> </w:t>
      </w:r>
      <w:r>
        <w:rPr>
          <w:w w:val="105"/>
        </w:rPr>
        <w:t>indeks</w:t>
      </w:r>
      <w:r>
        <w:rPr>
          <w:spacing w:val="-6"/>
          <w:w w:val="105"/>
        </w:rPr>
        <w:t xml:space="preserve"> </w:t>
      </w:r>
      <w:r>
        <w:rPr>
          <w:w w:val="105"/>
        </w:rPr>
        <w:t>kepuasan</w:t>
      </w:r>
      <w:r>
        <w:rPr>
          <w:spacing w:val="-3"/>
          <w:w w:val="105"/>
        </w:rPr>
        <w:t xml:space="preserve"> </w:t>
      </w:r>
      <w:r>
        <w:rPr>
          <w:w w:val="105"/>
        </w:rPr>
        <w:t>masyarakat</w:t>
      </w:r>
      <w:r>
        <w:rPr>
          <w:spacing w:val="40"/>
          <w:w w:val="105"/>
        </w:rPr>
        <w:t xml:space="preserve"> </w:t>
      </w:r>
      <w:r>
        <w:rPr>
          <w:w w:val="105"/>
        </w:rPr>
        <w:t>memerlukan</w:t>
      </w:r>
      <w:r>
        <w:rPr>
          <w:spacing w:val="-9"/>
          <w:w w:val="105"/>
        </w:rPr>
        <w:t xml:space="preserve"> </w:t>
      </w:r>
      <w:r>
        <w:rPr>
          <w:w w:val="105"/>
        </w:rPr>
        <w:t>waktu</w:t>
      </w:r>
      <w:r>
        <w:rPr>
          <w:spacing w:val="-9"/>
          <w:w w:val="105"/>
        </w:rPr>
        <w:t xml:space="preserve"> </w:t>
      </w:r>
      <w:r>
        <w:rPr>
          <w:w w:val="105"/>
        </w:rPr>
        <w:t>selama 12</w:t>
      </w:r>
      <w:r>
        <w:rPr>
          <w:spacing w:val="-4"/>
          <w:w w:val="105"/>
        </w:rPr>
        <w:t xml:space="preserve"> </w:t>
      </w:r>
      <w:r>
        <w:rPr>
          <w:w w:val="105"/>
        </w:rPr>
        <w:t>(dua belas) bulan dengan rincian sebagai berikut:</w:t>
      </w:r>
    </w:p>
    <w:p w:rsidR="002B2381" w:rsidRDefault="002B2381">
      <w:pPr>
        <w:pStyle w:val="BodyText"/>
        <w:spacing w:before="1"/>
        <w:rPr>
          <w:sz w:val="12"/>
        </w:rPr>
      </w:pPr>
    </w:p>
    <w:tbl>
      <w:tblPr>
        <w:tblW w:w="0" w:type="auto"/>
        <w:tblInd w:w="17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612"/>
        <w:gridCol w:w="3912"/>
        <w:gridCol w:w="2701"/>
        <w:gridCol w:w="1793"/>
      </w:tblGrid>
      <w:tr w:rsidR="002B2381">
        <w:trPr>
          <w:trHeight w:val="597"/>
        </w:trPr>
        <w:tc>
          <w:tcPr>
            <w:tcW w:w="612" w:type="dxa"/>
            <w:tcBorders>
              <w:top w:val="nil"/>
              <w:left w:val="nil"/>
              <w:right w:val="nil"/>
            </w:tcBorders>
            <w:shd w:val="clear" w:color="auto" w:fill="4471C4"/>
          </w:tcPr>
          <w:p w:rsidR="002B2381" w:rsidRDefault="00346604">
            <w:pPr>
              <w:pStyle w:val="TableParagraph"/>
              <w:spacing w:before="26"/>
              <w:ind w:left="136"/>
              <w:rPr>
                <w:b/>
                <w:sz w:val="23"/>
              </w:rPr>
            </w:pPr>
            <w:r>
              <w:rPr>
                <w:b/>
                <w:color w:val="FFFFFF"/>
                <w:spacing w:val="-5"/>
                <w:w w:val="105"/>
                <w:sz w:val="23"/>
              </w:rPr>
              <w:t>No.</w:t>
            </w:r>
          </w:p>
        </w:tc>
        <w:tc>
          <w:tcPr>
            <w:tcW w:w="3912" w:type="dxa"/>
            <w:tcBorders>
              <w:top w:val="nil"/>
              <w:left w:val="nil"/>
              <w:right w:val="nil"/>
            </w:tcBorders>
            <w:shd w:val="clear" w:color="auto" w:fill="4471C4"/>
          </w:tcPr>
          <w:p w:rsidR="002B2381" w:rsidRDefault="00346604">
            <w:pPr>
              <w:pStyle w:val="TableParagraph"/>
              <w:spacing w:before="26"/>
              <w:ind w:left="4"/>
              <w:jc w:val="center"/>
              <w:rPr>
                <w:b/>
                <w:sz w:val="23"/>
              </w:rPr>
            </w:pPr>
            <w:r>
              <w:rPr>
                <w:b/>
                <w:color w:val="FFFFFF"/>
                <w:spacing w:val="-2"/>
                <w:w w:val="105"/>
                <w:sz w:val="23"/>
              </w:rPr>
              <w:t>Kegiatan</w:t>
            </w:r>
          </w:p>
        </w:tc>
        <w:tc>
          <w:tcPr>
            <w:tcW w:w="2701" w:type="dxa"/>
            <w:tcBorders>
              <w:top w:val="nil"/>
              <w:left w:val="nil"/>
              <w:right w:val="nil"/>
            </w:tcBorders>
            <w:shd w:val="clear" w:color="auto" w:fill="4471C4"/>
          </w:tcPr>
          <w:p w:rsidR="002B2381" w:rsidRDefault="00346604">
            <w:pPr>
              <w:pStyle w:val="TableParagraph"/>
              <w:spacing w:before="26"/>
              <w:ind w:left="374"/>
              <w:rPr>
                <w:b/>
                <w:sz w:val="23"/>
              </w:rPr>
            </w:pPr>
            <w:r>
              <w:rPr>
                <w:b/>
                <w:color w:val="FFFFFF"/>
                <w:spacing w:val="-2"/>
                <w:w w:val="105"/>
                <w:sz w:val="23"/>
              </w:rPr>
              <w:t>Waktu</w:t>
            </w:r>
            <w:r>
              <w:rPr>
                <w:b/>
                <w:color w:val="FFFFFF"/>
                <w:spacing w:val="-6"/>
                <w:w w:val="105"/>
                <w:sz w:val="23"/>
              </w:rPr>
              <w:t xml:space="preserve"> </w:t>
            </w:r>
            <w:r>
              <w:rPr>
                <w:b/>
                <w:color w:val="FFFFFF"/>
                <w:spacing w:val="-2"/>
                <w:w w:val="105"/>
                <w:sz w:val="23"/>
              </w:rPr>
              <w:t>Pelaksanaan</w:t>
            </w:r>
          </w:p>
        </w:tc>
        <w:tc>
          <w:tcPr>
            <w:tcW w:w="1793" w:type="dxa"/>
            <w:tcBorders>
              <w:top w:val="nil"/>
              <w:left w:val="nil"/>
              <w:right w:val="nil"/>
            </w:tcBorders>
            <w:shd w:val="clear" w:color="auto" w:fill="4471C4"/>
          </w:tcPr>
          <w:p w:rsidR="002B2381" w:rsidRDefault="00346604">
            <w:pPr>
              <w:pStyle w:val="TableParagraph"/>
              <w:spacing w:before="16" w:line="280" w:lineRule="atLeast"/>
              <w:ind w:left="642" w:right="300" w:hanging="325"/>
              <w:rPr>
                <w:b/>
                <w:sz w:val="23"/>
              </w:rPr>
            </w:pPr>
            <w:r>
              <w:rPr>
                <w:b/>
                <w:color w:val="FFFFFF"/>
                <w:spacing w:val="-2"/>
                <w:w w:val="105"/>
                <w:sz w:val="23"/>
              </w:rPr>
              <w:t>Jumlah</w:t>
            </w:r>
            <w:r>
              <w:rPr>
                <w:b/>
                <w:color w:val="FFFFFF"/>
                <w:spacing w:val="-12"/>
                <w:w w:val="105"/>
                <w:sz w:val="23"/>
              </w:rPr>
              <w:t xml:space="preserve"> </w:t>
            </w:r>
            <w:r>
              <w:rPr>
                <w:b/>
                <w:color w:val="FFFFFF"/>
                <w:spacing w:val="-2"/>
                <w:w w:val="105"/>
                <w:sz w:val="23"/>
              </w:rPr>
              <w:t>Hari Kerja</w:t>
            </w:r>
          </w:p>
        </w:tc>
      </w:tr>
      <w:tr w:rsidR="002B2381">
        <w:trPr>
          <w:trHeight w:val="596"/>
        </w:trPr>
        <w:tc>
          <w:tcPr>
            <w:tcW w:w="612" w:type="dxa"/>
            <w:tcBorders>
              <w:left w:val="single" w:sz="4" w:space="0" w:color="8EAADB"/>
              <w:bottom w:val="single" w:sz="4" w:space="0" w:color="8EAADB"/>
              <w:right w:val="single" w:sz="4" w:space="0" w:color="8EAADB"/>
            </w:tcBorders>
            <w:shd w:val="clear" w:color="auto" w:fill="D9E1F3"/>
          </w:tcPr>
          <w:p w:rsidR="002B2381" w:rsidRDefault="00346604">
            <w:pPr>
              <w:pStyle w:val="TableParagraph"/>
              <w:spacing w:before="11"/>
              <w:ind w:left="110"/>
              <w:rPr>
                <w:sz w:val="23"/>
              </w:rPr>
            </w:pPr>
            <w:r>
              <w:rPr>
                <w:spacing w:val="-5"/>
                <w:w w:val="105"/>
                <w:sz w:val="23"/>
              </w:rPr>
              <w:t>1.</w:t>
            </w:r>
          </w:p>
        </w:tc>
        <w:tc>
          <w:tcPr>
            <w:tcW w:w="3912" w:type="dxa"/>
            <w:tcBorders>
              <w:left w:val="single" w:sz="4" w:space="0" w:color="8EAADB"/>
              <w:bottom w:val="single" w:sz="4" w:space="0" w:color="8EAADB"/>
              <w:right w:val="single" w:sz="4" w:space="0" w:color="8EAADB"/>
            </w:tcBorders>
            <w:shd w:val="clear" w:color="auto" w:fill="D9E1F3"/>
          </w:tcPr>
          <w:p w:rsidR="002B2381" w:rsidRDefault="00346604">
            <w:pPr>
              <w:pStyle w:val="TableParagraph"/>
              <w:spacing w:before="11"/>
              <w:ind w:left="110"/>
              <w:rPr>
                <w:sz w:val="23"/>
              </w:rPr>
            </w:pPr>
            <w:r>
              <w:rPr>
                <w:spacing w:val="-2"/>
                <w:w w:val="105"/>
                <w:sz w:val="23"/>
              </w:rPr>
              <w:t>Persiapan</w:t>
            </w:r>
          </w:p>
        </w:tc>
        <w:tc>
          <w:tcPr>
            <w:tcW w:w="2701" w:type="dxa"/>
            <w:tcBorders>
              <w:left w:val="single" w:sz="4" w:space="0" w:color="8EAADB"/>
              <w:bottom w:val="single" w:sz="4" w:space="0" w:color="8EAADB"/>
              <w:right w:val="single" w:sz="4" w:space="0" w:color="8EAADB"/>
            </w:tcBorders>
            <w:shd w:val="clear" w:color="auto" w:fill="D9E1F3"/>
          </w:tcPr>
          <w:p w:rsidR="002B2381" w:rsidRDefault="00346604">
            <w:pPr>
              <w:pStyle w:val="TableParagraph"/>
              <w:spacing w:before="11"/>
              <w:ind w:left="110"/>
              <w:rPr>
                <w:sz w:val="23"/>
                <w:lang w:val="en-US"/>
              </w:rPr>
            </w:pPr>
            <w:r>
              <w:rPr>
                <w:sz w:val="23"/>
              </w:rPr>
              <w:t>J</w:t>
            </w:r>
            <w:proofErr w:type="spellStart"/>
            <w:r>
              <w:rPr>
                <w:sz w:val="23"/>
                <w:lang w:val="en-US"/>
              </w:rPr>
              <w:t>uli</w:t>
            </w:r>
            <w:proofErr w:type="spellEnd"/>
            <w:r>
              <w:rPr>
                <w:spacing w:val="24"/>
                <w:sz w:val="23"/>
              </w:rPr>
              <w:t xml:space="preserve"> </w:t>
            </w:r>
            <w:r>
              <w:rPr>
                <w:spacing w:val="-4"/>
                <w:sz w:val="23"/>
              </w:rPr>
              <w:t>202</w:t>
            </w:r>
            <w:r>
              <w:rPr>
                <w:spacing w:val="-4"/>
                <w:sz w:val="23"/>
                <w:lang w:val="en-US"/>
              </w:rPr>
              <w:t>5</w:t>
            </w:r>
          </w:p>
        </w:tc>
        <w:tc>
          <w:tcPr>
            <w:tcW w:w="1793" w:type="dxa"/>
            <w:tcBorders>
              <w:left w:val="single" w:sz="4" w:space="0" w:color="8EAADB"/>
              <w:bottom w:val="single" w:sz="4" w:space="0" w:color="8EAADB"/>
              <w:right w:val="single" w:sz="4" w:space="0" w:color="8EAADB"/>
            </w:tcBorders>
            <w:shd w:val="clear" w:color="auto" w:fill="D9E1F3"/>
          </w:tcPr>
          <w:p w:rsidR="002B2381" w:rsidRDefault="00346604">
            <w:pPr>
              <w:pStyle w:val="TableParagraph"/>
              <w:spacing w:before="11"/>
              <w:ind w:left="17" w:right="2"/>
              <w:jc w:val="center"/>
              <w:rPr>
                <w:sz w:val="23"/>
              </w:rPr>
            </w:pPr>
            <w:r>
              <w:rPr>
                <w:spacing w:val="-10"/>
                <w:w w:val="105"/>
                <w:sz w:val="23"/>
              </w:rPr>
              <w:t>5</w:t>
            </w:r>
          </w:p>
        </w:tc>
      </w:tr>
      <w:tr w:rsidR="002B2381">
        <w:trPr>
          <w:trHeight w:val="601"/>
        </w:trPr>
        <w:tc>
          <w:tcPr>
            <w:tcW w:w="61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0"/>
              <w:rPr>
                <w:sz w:val="23"/>
              </w:rPr>
            </w:pPr>
            <w:r>
              <w:rPr>
                <w:spacing w:val="-5"/>
                <w:w w:val="105"/>
                <w:sz w:val="23"/>
              </w:rPr>
              <w:t>2.</w:t>
            </w:r>
          </w:p>
        </w:tc>
        <w:tc>
          <w:tcPr>
            <w:tcW w:w="391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0"/>
              <w:rPr>
                <w:sz w:val="23"/>
              </w:rPr>
            </w:pPr>
            <w:r>
              <w:rPr>
                <w:sz w:val="23"/>
              </w:rPr>
              <w:t>Pengumpulan</w:t>
            </w:r>
            <w:r>
              <w:rPr>
                <w:spacing w:val="41"/>
                <w:sz w:val="23"/>
              </w:rPr>
              <w:t xml:space="preserve"> </w:t>
            </w:r>
            <w:r>
              <w:rPr>
                <w:spacing w:val="-4"/>
                <w:sz w:val="23"/>
              </w:rPr>
              <w:t>Data</w:t>
            </w:r>
          </w:p>
        </w:tc>
        <w:tc>
          <w:tcPr>
            <w:tcW w:w="2701"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0"/>
              <w:rPr>
                <w:sz w:val="23"/>
                <w:lang w:val="en-US"/>
              </w:rPr>
            </w:pPr>
            <w:r>
              <w:rPr>
                <w:w w:val="105"/>
                <w:sz w:val="23"/>
              </w:rPr>
              <w:t>J</w:t>
            </w:r>
            <w:proofErr w:type="spellStart"/>
            <w:r>
              <w:rPr>
                <w:w w:val="105"/>
                <w:sz w:val="23"/>
                <w:lang w:val="en-US"/>
              </w:rPr>
              <w:t>uli</w:t>
            </w:r>
            <w:proofErr w:type="spellEnd"/>
            <w:r>
              <w:rPr>
                <w:spacing w:val="-8"/>
                <w:w w:val="105"/>
                <w:sz w:val="23"/>
              </w:rPr>
              <w:t xml:space="preserve"> </w:t>
            </w:r>
            <w:r>
              <w:rPr>
                <w:w w:val="105"/>
                <w:sz w:val="23"/>
              </w:rPr>
              <w:t>–</w:t>
            </w:r>
            <w:r>
              <w:rPr>
                <w:spacing w:val="-14"/>
                <w:w w:val="105"/>
                <w:sz w:val="23"/>
              </w:rPr>
              <w:t xml:space="preserve"> </w:t>
            </w:r>
            <w:proofErr w:type="spellStart"/>
            <w:r>
              <w:rPr>
                <w:spacing w:val="-14"/>
                <w:w w:val="105"/>
                <w:sz w:val="23"/>
                <w:lang w:val="en-US"/>
              </w:rPr>
              <w:t>Oktober</w:t>
            </w:r>
            <w:proofErr w:type="spellEnd"/>
            <w:r>
              <w:rPr>
                <w:spacing w:val="-14"/>
                <w:w w:val="105"/>
                <w:sz w:val="23"/>
                <w:lang w:val="en-US"/>
              </w:rPr>
              <w:t xml:space="preserve"> </w:t>
            </w:r>
            <w:r>
              <w:rPr>
                <w:spacing w:val="-6"/>
                <w:w w:val="105"/>
                <w:sz w:val="23"/>
                <w:lang w:val="en-US"/>
              </w:rPr>
              <w:t xml:space="preserve"> </w:t>
            </w:r>
            <w:r>
              <w:rPr>
                <w:spacing w:val="-4"/>
                <w:w w:val="105"/>
                <w:sz w:val="23"/>
              </w:rPr>
              <w:t>202</w:t>
            </w:r>
            <w:r>
              <w:rPr>
                <w:spacing w:val="-4"/>
                <w:w w:val="105"/>
                <w:sz w:val="23"/>
                <w:lang w:val="en-US"/>
              </w:rPr>
              <w:t>5</w:t>
            </w:r>
          </w:p>
        </w:tc>
        <w:tc>
          <w:tcPr>
            <w:tcW w:w="1793"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7"/>
              <w:jc w:val="center"/>
              <w:rPr>
                <w:sz w:val="23"/>
                <w:lang w:val="en-US"/>
              </w:rPr>
            </w:pPr>
            <w:r>
              <w:rPr>
                <w:sz w:val="23"/>
                <w:lang w:val="en-US"/>
              </w:rPr>
              <w:t>180</w:t>
            </w:r>
          </w:p>
        </w:tc>
      </w:tr>
      <w:tr w:rsidR="002B2381">
        <w:trPr>
          <w:trHeight w:val="595"/>
        </w:trPr>
        <w:tc>
          <w:tcPr>
            <w:tcW w:w="612"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10"/>
              <w:rPr>
                <w:sz w:val="23"/>
              </w:rPr>
            </w:pPr>
            <w:r>
              <w:rPr>
                <w:spacing w:val="-5"/>
                <w:w w:val="105"/>
                <w:sz w:val="23"/>
              </w:rPr>
              <w:t>2.</w:t>
            </w:r>
          </w:p>
        </w:tc>
        <w:tc>
          <w:tcPr>
            <w:tcW w:w="3912"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10"/>
              <w:rPr>
                <w:sz w:val="23"/>
              </w:rPr>
            </w:pPr>
            <w:r>
              <w:rPr>
                <w:w w:val="105"/>
                <w:sz w:val="23"/>
              </w:rPr>
              <w:t>Pengolahan</w:t>
            </w:r>
            <w:r>
              <w:rPr>
                <w:spacing w:val="-12"/>
                <w:w w:val="105"/>
                <w:sz w:val="23"/>
              </w:rPr>
              <w:t xml:space="preserve"> </w:t>
            </w:r>
            <w:r>
              <w:rPr>
                <w:w w:val="105"/>
                <w:sz w:val="23"/>
              </w:rPr>
              <w:t>Data</w:t>
            </w:r>
            <w:r>
              <w:rPr>
                <w:spacing w:val="-9"/>
                <w:w w:val="105"/>
                <w:sz w:val="23"/>
              </w:rPr>
              <w:t xml:space="preserve"> </w:t>
            </w:r>
            <w:r>
              <w:rPr>
                <w:w w:val="105"/>
                <w:sz w:val="23"/>
              </w:rPr>
              <w:t>dan</w:t>
            </w:r>
            <w:r>
              <w:rPr>
                <w:spacing w:val="-11"/>
                <w:w w:val="105"/>
                <w:sz w:val="23"/>
              </w:rPr>
              <w:t xml:space="preserve"> </w:t>
            </w:r>
            <w:r>
              <w:rPr>
                <w:w w:val="105"/>
                <w:sz w:val="23"/>
              </w:rPr>
              <w:t>Analisis</w:t>
            </w:r>
            <w:r>
              <w:rPr>
                <w:spacing w:val="-14"/>
                <w:w w:val="105"/>
                <w:sz w:val="23"/>
              </w:rPr>
              <w:t xml:space="preserve"> </w:t>
            </w:r>
            <w:r>
              <w:rPr>
                <w:spacing w:val="-4"/>
                <w:w w:val="105"/>
                <w:sz w:val="23"/>
              </w:rPr>
              <w:t>Hasil</w:t>
            </w:r>
          </w:p>
        </w:tc>
        <w:tc>
          <w:tcPr>
            <w:tcW w:w="2701"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10"/>
              <w:rPr>
                <w:sz w:val="23"/>
                <w:lang w:val="en-US"/>
              </w:rPr>
            </w:pPr>
            <w:proofErr w:type="spellStart"/>
            <w:r>
              <w:rPr>
                <w:spacing w:val="21"/>
                <w:sz w:val="23"/>
                <w:lang w:val="en-US"/>
              </w:rPr>
              <w:t>Oktober</w:t>
            </w:r>
            <w:proofErr w:type="spellEnd"/>
            <w:r>
              <w:rPr>
                <w:spacing w:val="21"/>
                <w:sz w:val="23"/>
              </w:rPr>
              <w:t xml:space="preserve"> </w:t>
            </w:r>
            <w:r>
              <w:rPr>
                <w:spacing w:val="-4"/>
                <w:sz w:val="23"/>
              </w:rPr>
              <w:t>20</w:t>
            </w:r>
            <w:r>
              <w:rPr>
                <w:spacing w:val="-4"/>
                <w:sz w:val="23"/>
                <w:lang w:val="en-US"/>
              </w:rPr>
              <w:t>25</w:t>
            </w:r>
          </w:p>
        </w:tc>
        <w:tc>
          <w:tcPr>
            <w:tcW w:w="1793"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7" w:right="8"/>
              <w:jc w:val="center"/>
              <w:rPr>
                <w:sz w:val="23"/>
              </w:rPr>
            </w:pPr>
            <w:r>
              <w:rPr>
                <w:spacing w:val="-5"/>
                <w:w w:val="105"/>
                <w:sz w:val="23"/>
              </w:rPr>
              <w:t>30</w:t>
            </w:r>
          </w:p>
        </w:tc>
      </w:tr>
      <w:tr w:rsidR="002B2381">
        <w:trPr>
          <w:trHeight w:val="602"/>
        </w:trPr>
        <w:tc>
          <w:tcPr>
            <w:tcW w:w="61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17"/>
              <w:ind w:left="110"/>
              <w:rPr>
                <w:sz w:val="23"/>
              </w:rPr>
            </w:pPr>
            <w:r>
              <w:rPr>
                <w:spacing w:val="-5"/>
                <w:w w:val="105"/>
                <w:sz w:val="23"/>
              </w:rPr>
              <w:t>3.</w:t>
            </w:r>
          </w:p>
        </w:tc>
        <w:tc>
          <w:tcPr>
            <w:tcW w:w="391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17"/>
              <w:ind w:left="110"/>
              <w:rPr>
                <w:sz w:val="23"/>
              </w:rPr>
            </w:pPr>
            <w:r>
              <w:rPr>
                <w:sz w:val="23"/>
              </w:rPr>
              <w:t>Penyusunan</w:t>
            </w:r>
            <w:r>
              <w:rPr>
                <w:spacing w:val="29"/>
                <w:sz w:val="23"/>
              </w:rPr>
              <w:t xml:space="preserve"> </w:t>
            </w:r>
            <w:r>
              <w:rPr>
                <w:sz w:val="23"/>
              </w:rPr>
              <w:t>dan</w:t>
            </w:r>
            <w:r>
              <w:rPr>
                <w:spacing w:val="29"/>
                <w:sz w:val="23"/>
              </w:rPr>
              <w:t xml:space="preserve"> </w:t>
            </w:r>
            <w:r>
              <w:rPr>
                <w:sz w:val="23"/>
              </w:rPr>
              <w:t>Pelaporan</w:t>
            </w:r>
            <w:r>
              <w:rPr>
                <w:spacing w:val="29"/>
                <w:sz w:val="23"/>
              </w:rPr>
              <w:t xml:space="preserve"> </w:t>
            </w:r>
            <w:r>
              <w:rPr>
                <w:spacing w:val="-4"/>
                <w:sz w:val="23"/>
              </w:rPr>
              <w:t>Hasil</w:t>
            </w:r>
          </w:p>
        </w:tc>
        <w:tc>
          <w:tcPr>
            <w:tcW w:w="2701"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17"/>
              <w:ind w:left="110"/>
              <w:rPr>
                <w:sz w:val="23"/>
                <w:lang w:val="en-US"/>
              </w:rPr>
            </w:pPr>
            <w:proofErr w:type="spellStart"/>
            <w:r>
              <w:rPr>
                <w:spacing w:val="-4"/>
                <w:sz w:val="23"/>
                <w:lang w:val="en-US"/>
              </w:rPr>
              <w:t>Oktober</w:t>
            </w:r>
            <w:proofErr w:type="spellEnd"/>
            <w:r>
              <w:rPr>
                <w:spacing w:val="-4"/>
                <w:sz w:val="23"/>
                <w:lang w:val="en-US"/>
              </w:rPr>
              <w:t xml:space="preserve"> </w:t>
            </w:r>
            <w:r>
              <w:rPr>
                <w:spacing w:val="-4"/>
                <w:sz w:val="23"/>
              </w:rPr>
              <w:t>202</w:t>
            </w:r>
            <w:r>
              <w:rPr>
                <w:spacing w:val="-4"/>
                <w:sz w:val="23"/>
                <w:lang w:val="en-US"/>
              </w:rPr>
              <w:t>5</w:t>
            </w:r>
          </w:p>
        </w:tc>
        <w:tc>
          <w:tcPr>
            <w:tcW w:w="1793"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0"/>
              <w:jc w:val="center"/>
              <w:rPr>
                <w:rFonts w:ascii="Times New Roman"/>
                <w:lang w:val="en-US"/>
              </w:rPr>
            </w:pPr>
            <w:r>
              <w:rPr>
                <w:rFonts w:ascii="Times New Roman"/>
                <w:lang w:val="en-US"/>
              </w:rPr>
              <w:t>7</w:t>
            </w:r>
          </w:p>
        </w:tc>
      </w:tr>
    </w:tbl>
    <w:p w:rsidR="002B2381" w:rsidRDefault="002B2381">
      <w:pPr>
        <w:pStyle w:val="TableParagraph"/>
        <w:rPr>
          <w:rFonts w:ascii="Times New Roman"/>
        </w:rPr>
        <w:sectPr w:rsidR="002B2381">
          <w:pgSz w:w="11910" w:h="16850"/>
          <w:pgMar w:top="1420" w:right="708" w:bottom="1200" w:left="1275" w:header="0" w:footer="1012" w:gutter="0"/>
          <w:cols w:space="720"/>
        </w:sectPr>
      </w:pPr>
    </w:p>
    <w:p w:rsidR="002B2381" w:rsidRDefault="00346604">
      <w:pPr>
        <w:pStyle w:val="Heading2"/>
        <w:numPr>
          <w:ilvl w:val="1"/>
          <w:numId w:val="9"/>
        </w:numPr>
        <w:tabs>
          <w:tab w:val="left" w:pos="588"/>
        </w:tabs>
        <w:spacing w:before="31"/>
        <w:ind w:left="588" w:hanging="358"/>
        <w:jc w:val="both"/>
      </w:pPr>
      <w:bookmarkStart w:id="14" w:name="_TOC_250009"/>
      <w:r>
        <w:lastRenderedPageBreak/>
        <w:t>Penentuan</w:t>
      </w:r>
      <w:r>
        <w:rPr>
          <w:spacing w:val="25"/>
        </w:rPr>
        <w:t xml:space="preserve"> </w:t>
      </w:r>
      <w:r>
        <w:t>Jumlah</w:t>
      </w:r>
      <w:r>
        <w:rPr>
          <w:spacing w:val="26"/>
        </w:rPr>
        <w:t xml:space="preserve"> </w:t>
      </w:r>
      <w:bookmarkEnd w:id="14"/>
      <w:r>
        <w:rPr>
          <w:spacing w:val="-2"/>
        </w:rPr>
        <w:t>Responde</w:t>
      </w:r>
      <w:r>
        <w:rPr>
          <w:spacing w:val="-2"/>
          <w:lang w:val="en-US"/>
        </w:rPr>
        <w:t>n</w:t>
      </w:r>
    </w:p>
    <w:p w:rsidR="002B2381" w:rsidRDefault="00346604">
      <w:pPr>
        <w:pStyle w:val="BodyText"/>
        <w:spacing w:before="159" w:line="374" w:lineRule="auto"/>
        <w:ind w:left="165" w:right="732" w:firstLine="706"/>
        <w:jc w:val="both"/>
      </w:pPr>
      <w:r>
        <w:rPr>
          <w:w w:val="105"/>
        </w:rPr>
        <w:t>Dalam penentuan responden, terlebih dahulu ditentukan jumlah populasi penerima layanan (jumlah pemohon) dari seluruh jenis pelayanan pada Kelurahan Teluk Lerong Ulu, Kecamatan Sungai Kunjang Kota Samarinda berdasarkan periode survei sebelumnya. Jika dilihat dari perkiraan jumlah penerima layanan tahun 202</w:t>
      </w:r>
      <w:r>
        <w:rPr>
          <w:w w:val="105"/>
          <w:lang w:val="en-US"/>
        </w:rPr>
        <w:t>5</w:t>
      </w:r>
      <w:r>
        <w:rPr>
          <w:w w:val="105"/>
        </w:rPr>
        <w:t xml:space="preserve">, maka populasi penerima layanan pada Kelurahan Teluk Lerong Ulu, Kecamatan Sungai Kunjang Kota Samarinda dalam kurun waktu satu tahun adalah sebanyak </w:t>
      </w:r>
      <w:r w:rsidR="00264DE0">
        <w:rPr>
          <w:w w:val="105"/>
          <w:lang w:val="en-US"/>
        </w:rPr>
        <w:t>304</w:t>
      </w:r>
      <w:r>
        <w:rPr>
          <w:w w:val="105"/>
        </w:rPr>
        <w:t xml:space="preserve"> orang.</w:t>
      </w:r>
      <w:r>
        <w:rPr>
          <w:spacing w:val="40"/>
          <w:w w:val="105"/>
        </w:rPr>
        <w:t xml:space="preserve"> </w:t>
      </w:r>
      <w:r>
        <w:rPr>
          <w:w w:val="105"/>
        </w:rPr>
        <w:t>Selanjutnya responden dipilih secara acak dari setiap jenis pelayanan besaran sampel dan populasi menggunakan tabel sampel dari Krejcie and Morgan. Berdasarkan Tabel Krejcie and Morgan, jumlah minimum sampel responden yang harus dikumpulkan dalam</w:t>
      </w:r>
      <w:r>
        <w:rPr>
          <w:spacing w:val="-2"/>
          <w:w w:val="105"/>
        </w:rPr>
        <w:t xml:space="preserve"> </w:t>
      </w:r>
      <w:r>
        <w:rPr>
          <w:w w:val="105"/>
        </w:rPr>
        <w:t>satu periode</w:t>
      </w:r>
      <w:r>
        <w:rPr>
          <w:spacing w:val="-2"/>
          <w:w w:val="105"/>
        </w:rPr>
        <w:t xml:space="preserve"> </w:t>
      </w:r>
      <w:r>
        <w:rPr>
          <w:w w:val="105"/>
        </w:rPr>
        <w:t xml:space="preserve">SKM adalah </w:t>
      </w:r>
      <w:r>
        <w:rPr>
          <w:w w:val="105"/>
          <w:lang w:val="en-US"/>
        </w:rPr>
        <w:t>199</w:t>
      </w:r>
      <w:r>
        <w:rPr>
          <w:w w:val="105"/>
        </w:rPr>
        <w:t xml:space="preserve"> orang.</w:t>
      </w:r>
    </w:p>
    <w:p w:rsidR="002B2381" w:rsidRDefault="00346604">
      <w:pPr>
        <w:pStyle w:val="BodyText"/>
        <w:spacing w:before="2"/>
        <w:rPr>
          <w:sz w:val="11"/>
        </w:rPr>
      </w:pPr>
      <w:r>
        <w:rPr>
          <w:noProof/>
          <w:sz w:val="11"/>
          <w:lang w:val="en-US"/>
        </w:rPr>
        <mc:AlternateContent>
          <mc:Choice Requires="wpg">
            <w:drawing>
              <wp:anchor distT="0" distB="0" distL="0" distR="0" simplePos="0" relativeHeight="251648000" behindDoc="1" locked="0" layoutInCell="1" allowOverlap="1">
                <wp:simplePos x="0" y="0"/>
                <wp:positionH relativeFrom="page">
                  <wp:posOffset>914400</wp:posOffset>
                </wp:positionH>
                <wp:positionV relativeFrom="paragraph">
                  <wp:posOffset>99695</wp:posOffset>
                </wp:positionV>
                <wp:extent cx="5730240" cy="5486400"/>
                <wp:effectExtent l="0" t="0" r="3810" b="0"/>
                <wp:wrapTopAndBottom/>
                <wp:docPr id="3" name="Group 3"/>
                <wp:cNvGraphicFramePr/>
                <a:graphic xmlns:a="http://schemas.openxmlformats.org/drawingml/2006/main">
                  <a:graphicData uri="http://schemas.microsoft.com/office/word/2010/wordprocessingGroup">
                    <wpg:wgp>
                      <wpg:cNvGrpSpPr/>
                      <wpg:grpSpPr>
                        <a:xfrm>
                          <a:off x="0" y="0"/>
                          <a:ext cx="5730240" cy="5486400"/>
                          <a:chOff x="0" y="0"/>
                          <a:chExt cx="5730240" cy="4109720"/>
                        </a:xfrm>
                      </wpg:grpSpPr>
                      <wps:wsp>
                        <wps:cNvPr id="4" name="Graphic 4"/>
                        <wps:cNvSpPr/>
                        <wps:spPr>
                          <a:xfrm>
                            <a:off x="4089400" y="2514600"/>
                            <a:ext cx="1428115" cy="187325"/>
                          </a:xfrm>
                          <a:custGeom>
                            <a:avLst/>
                            <a:gdLst/>
                            <a:ahLst/>
                            <a:cxnLst/>
                            <a:rect l="l" t="t" r="r" b="b"/>
                            <a:pathLst>
                              <a:path w="1428115" h="187325">
                                <a:moveTo>
                                  <a:pt x="0" y="31241"/>
                                </a:moveTo>
                                <a:lnTo>
                                  <a:pt x="2452" y="19073"/>
                                </a:lnTo>
                                <a:lnTo>
                                  <a:pt x="9144" y="9143"/>
                                </a:lnTo>
                                <a:lnTo>
                                  <a:pt x="19073" y="2452"/>
                                </a:lnTo>
                                <a:lnTo>
                                  <a:pt x="31241" y="0"/>
                                </a:lnTo>
                                <a:lnTo>
                                  <a:pt x="1396873" y="0"/>
                                </a:lnTo>
                                <a:lnTo>
                                  <a:pt x="1409041" y="2452"/>
                                </a:lnTo>
                                <a:lnTo>
                                  <a:pt x="1418971" y="9144"/>
                                </a:lnTo>
                                <a:lnTo>
                                  <a:pt x="1425662" y="19073"/>
                                </a:lnTo>
                                <a:lnTo>
                                  <a:pt x="1428114" y="31241"/>
                                </a:lnTo>
                                <a:lnTo>
                                  <a:pt x="1428114" y="156083"/>
                                </a:lnTo>
                                <a:lnTo>
                                  <a:pt x="1425662" y="168251"/>
                                </a:lnTo>
                                <a:lnTo>
                                  <a:pt x="1418971" y="178181"/>
                                </a:lnTo>
                                <a:lnTo>
                                  <a:pt x="1409041" y="184872"/>
                                </a:lnTo>
                                <a:lnTo>
                                  <a:pt x="1396873" y="187325"/>
                                </a:lnTo>
                                <a:lnTo>
                                  <a:pt x="31241" y="187325"/>
                                </a:lnTo>
                                <a:lnTo>
                                  <a:pt x="19073" y="184872"/>
                                </a:lnTo>
                                <a:lnTo>
                                  <a:pt x="9143" y="178180"/>
                                </a:lnTo>
                                <a:lnTo>
                                  <a:pt x="2452" y="168251"/>
                                </a:lnTo>
                                <a:lnTo>
                                  <a:pt x="0" y="156083"/>
                                </a:lnTo>
                                <a:lnTo>
                                  <a:pt x="0" y="31241"/>
                                </a:lnTo>
                                <a:close/>
                              </a:path>
                            </a:pathLst>
                          </a:custGeom>
                          <a:ln w="12700">
                            <a:solidFill>
                              <a:srgbClr val="FF0000"/>
                            </a:solidFill>
                            <a:prstDash val="dot"/>
                          </a:ln>
                        </wps:spPr>
                        <wps:bodyPr wrap="square" lIns="0" tIns="0" rIns="0" bIns="0" rtlCol="0">
                          <a:noAutofit/>
                        </wps:bodyPr>
                      </wps:wsp>
                      <wps:wsp>
                        <wps:cNvPr id="5" name="Graphic 5"/>
                        <wps:cNvSpPr/>
                        <wps:spPr>
                          <a:xfrm>
                            <a:off x="4089400" y="298450"/>
                            <a:ext cx="1428115" cy="95250"/>
                          </a:xfrm>
                          <a:custGeom>
                            <a:avLst/>
                            <a:gdLst/>
                            <a:ahLst/>
                            <a:cxnLst/>
                            <a:rect l="l" t="t" r="r" b="b"/>
                            <a:pathLst>
                              <a:path w="1428115" h="95250">
                                <a:moveTo>
                                  <a:pt x="0" y="95249"/>
                                </a:moveTo>
                                <a:lnTo>
                                  <a:pt x="1428114" y="95249"/>
                                </a:lnTo>
                              </a:path>
                              <a:path w="1428115" h="95250">
                                <a:moveTo>
                                  <a:pt x="0" y="0"/>
                                </a:moveTo>
                                <a:lnTo>
                                  <a:pt x="1428114" y="0"/>
                                </a:lnTo>
                              </a:path>
                            </a:pathLst>
                          </a:custGeom>
                          <a:ln w="9525">
                            <a:solidFill>
                              <a:srgbClr val="FF0000"/>
                            </a:solidFill>
                            <a:prstDash val="solid"/>
                          </a:ln>
                        </wps:spPr>
                        <wps:bodyPr wrap="square" lIns="0" tIns="0" rIns="0" bIns="0" rtlCol="0">
                          <a:noAutofit/>
                        </wps:bodyPr>
                      </wps:wsp>
                      <pic:pic xmlns:pic="http://schemas.openxmlformats.org/drawingml/2006/picture">
                        <pic:nvPicPr>
                          <pic:cNvPr id="6" name="Image 6"/>
                          <pic:cNvPicPr/>
                        </pic:nvPicPr>
                        <pic:blipFill>
                          <a:blip r:embed="rId10" cstate="print"/>
                          <a:stretch>
                            <a:fillRect/>
                          </a:stretch>
                        </pic:blipFill>
                        <pic:spPr>
                          <a:xfrm>
                            <a:off x="0" y="0"/>
                            <a:ext cx="5730240" cy="4109720"/>
                          </a:xfrm>
                          <a:prstGeom prst="rect">
                            <a:avLst/>
                          </a:prstGeom>
                        </pic:spPr>
                      </pic:pic>
                    </wpg:wgp>
                  </a:graphicData>
                </a:graphic>
                <wp14:sizeRelV relativeFrom="margin">
                  <wp14:pctHeight>0</wp14:pctHeight>
                </wp14:sizeRelV>
              </wp:anchor>
            </w:drawing>
          </mc:Choice>
          <mc:Fallback>
            <w:pict>
              <v:group w14:anchorId="5E941B2B" id="Group 3" o:spid="_x0000_s1026" style="position:absolute;margin-left:1in;margin-top:7.85pt;width:451.2pt;height:6in;z-index:-251668480;mso-wrap-distance-left:0;mso-wrap-distance-right:0;mso-position-horizontal-relative:page;mso-height-relative:margin" coordsize="57302,4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">
                <v:shape id="Graphic 4" o:spid="_x0000_s1027" style="position:absolute;left:40894;top:25146;width:14281;height:1873;visibility:visible;mso-wrap-style:square;v-text-anchor:top" coordsize="1428115,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RYsIA&#10;AADaAAAADwAAAGRycy9kb3ducmV2LnhtbESPzWrDMBCE74W8g9hAb7WU0oTiWAmhUOihlzoJ9LhY&#10;a9nEWhlL/unbV4VCjsPMfMMUx8V1YqIhtJ41bDIFgrjypmWr4XJ+f3oFESKywc4zafihAMfD6qHA&#10;3PiZv2gqoxUJwiFHDU2MfS5lqBpyGDLfEyev9oPDmORgpRlwTnDXyWeldtJhy2mhwZ7eGqpu5eg0&#10;lMtYu1lxffvmabft1HX8tButH9fLaQ8i0hLv4f/2h9HwAn9X0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lFiwgAAANoAAAAPAAAAAAAAAAAAAAAAAJgCAABkcnMvZG93&#10;bnJldi54bWxQSwUGAAAAAAQABAD1AAAAhwMAAAAA&#10;" path="m,31241l2452,19073,9144,9143,19073,2452,31241,,1396873,r12168,2452l1418971,9144r6691,9929l1428114,31241r,124842l1425662,168251r-6691,9930l1409041,184872r-12168,2453l31241,187325,19073,184872,9143,178180,2452,168251,,156083,,31241xe" filled="f" strokecolor="red" strokeweight="1pt">
                  <v:stroke dashstyle="dot"/>
                  <v:path arrowok="t"/>
                </v:shape>
                <v:shape id="Graphic 5" o:spid="_x0000_s1028" style="position:absolute;left:40894;top:2984;width:14281;height:953;visibility:visible;mso-wrap-style:square;v-text-anchor:top" coordsize="142811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ovsQA&#10;AADaAAAADwAAAGRycy9kb3ducmV2LnhtbESPQWvCQBSE74X+h+UVeilmY2mrRlcplqIXqUYPOT6y&#10;z2Qx+zZkV43/3i0Uehxm5htmtuhtIy7UeeNYwTBJQRCXThuuFBz234MxCB+QNTaOScGNPCzmjw8z&#10;zLS78o4ueahEhLDPUEEdQptJ6cuaLPrEtcTRO7rOYoiyq6Tu8BrhtpGvafohLRqOCzW2tKypPOVn&#10;q6BYvzWrzXJb/JzJfKF70cXoNlHq+an/nIII1If/8F97rRW8w++Ve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6L7EAAAA2gAAAA8AAAAAAAAAAAAAAAAAmAIAAGRycy9k&#10;b3ducmV2LnhtbFBLBQYAAAAABAAEAPUAAACJAwAAAAA=&#10;" path="m,95249r1428114,em,l1428114,e" filled="f" strokecolor="red">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7302;height:4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E8HCAAAA2gAAAA8AAABkcnMvZG93bnJldi54bWxEj0GLwjAUhO8L+x/CE7wsa+oeRLpGkS7C&#10;nhasonh7NM+m2LyUJFvrvzeC4HGYmW+YxWqwrejJh8axgukkA0FcOd1wrWC/23zOQYSIrLF1TApu&#10;FGC1fH9bYK7dlbfUl7EWCcIhRwUmxi6XMlSGLIaJ64iTd3beYkzS11J7vCa4beVXls2kxYbTgsGO&#10;CkPVpfy3Cop+fgp/svEH/1Ec+p+jabncKjUeDetvEJGG+Ao/279awQweV9IN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BPBwgAAANoAAAAPAAAAAAAAAAAAAAAAAJ8C&#10;AABkcnMvZG93bnJldi54bWxQSwUGAAAAAAQABAD3AAAAjgMAAAAA&#10;">
                  <v:imagedata r:id="rId11" o:title=""/>
                </v:shape>
                <w10:wrap type="topAndBottom" anchorx="page"/>
              </v:group>
            </w:pict>
          </mc:Fallback>
        </mc:AlternateContent>
      </w:r>
    </w:p>
    <w:p w:rsidR="002B2381" w:rsidRDefault="002B2381">
      <w:pPr>
        <w:pStyle w:val="BodyText"/>
        <w:rPr>
          <w:sz w:val="11"/>
        </w:rPr>
        <w:sectPr w:rsidR="002B2381">
          <w:pgSz w:w="11910" w:h="16850"/>
          <w:pgMar w:top="1420" w:right="708" w:bottom="1200" w:left="1275" w:header="0" w:footer="1012" w:gutter="0"/>
          <w:cols w:space="720"/>
        </w:sectPr>
      </w:pPr>
    </w:p>
    <w:p w:rsidR="002B2381" w:rsidRDefault="00346604">
      <w:pPr>
        <w:pStyle w:val="Heading1"/>
        <w:spacing w:before="24"/>
        <w:ind w:right="1013"/>
      </w:pPr>
      <w:bookmarkStart w:id="15" w:name="_TOC_250008"/>
      <w:r>
        <w:lastRenderedPageBreak/>
        <w:t>BAB</w:t>
      </w:r>
      <w:r>
        <w:rPr>
          <w:spacing w:val="3"/>
        </w:rPr>
        <w:t xml:space="preserve"> </w:t>
      </w:r>
      <w:bookmarkEnd w:id="15"/>
      <w:r>
        <w:rPr>
          <w:spacing w:val="-5"/>
        </w:rPr>
        <w:t>III</w:t>
      </w:r>
    </w:p>
    <w:p w:rsidR="002B2381" w:rsidRDefault="00346604">
      <w:pPr>
        <w:pStyle w:val="Heading1"/>
        <w:spacing w:before="271"/>
        <w:ind w:left="456"/>
      </w:pPr>
      <w:bookmarkStart w:id="16" w:name="_TOC_250007"/>
      <w:r>
        <w:t>HASIL</w:t>
      </w:r>
      <w:r>
        <w:rPr>
          <w:spacing w:val="-8"/>
        </w:rPr>
        <w:t xml:space="preserve"> </w:t>
      </w:r>
      <w:r>
        <w:t>PENGOLAHAN</w:t>
      </w:r>
      <w:r>
        <w:rPr>
          <w:spacing w:val="-6"/>
        </w:rPr>
        <w:t xml:space="preserve"> </w:t>
      </w:r>
      <w:r>
        <w:t>DATA</w:t>
      </w:r>
      <w:r>
        <w:rPr>
          <w:spacing w:val="1"/>
        </w:rPr>
        <w:t xml:space="preserve"> </w:t>
      </w:r>
      <w:bookmarkEnd w:id="16"/>
      <w:r>
        <w:rPr>
          <w:spacing w:val="-5"/>
        </w:rPr>
        <w:t>SKM</w:t>
      </w:r>
    </w:p>
    <w:p w:rsidR="002B2381" w:rsidRDefault="002B2381">
      <w:pPr>
        <w:pStyle w:val="BodyText"/>
        <w:spacing w:before="142"/>
        <w:rPr>
          <w:b/>
          <w:sz w:val="28"/>
        </w:rPr>
      </w:pPr>
    </w:p>
    <w:p w:rsidR="002B2381" w:rsidRDefault="00346604">
      <w:pPr>
        <w:pStyle w:val="ListParagraph"/>
        <w:numPr>
          <w:ilvl w:val="1"/>
          <w:numId w:val="10"/>
        </w:numPr>
        <w:tabs>
          <w:tab w:val="left" w:pos="444"/>
        </w:tabs>
        <w:ind w:left="444" w:hanging="358"/>
        <w:jc w:val="left"/>
        <w:rPr>
          <w:b/>
          <w:sz w:val="23"/>
        </w:rPr>
      </w:pPr>
      <w:bookmarkStart w:id="17" w:name="1.1_Jumlah_Responden_SKM"/>
      <w:bookmarkEnd w:id="17"/>
      <w:r>
        <w:rPr>
          <w:b/>
          <w:sz w:val="23"/>
        </w:rPr>
        <w:t>Jumlah</w:t>
      </w:r>
      <w:r>
        <w:rPr>
          <w:b/>
          <w:spacing w:val="29"/>
          <w:sz w:val="23"/>
        </w:rPr>
        <w:t xml:space="preserve"> </w:t>
      </w:r>
      <w:r>
        <w:rPr>
          <w:b/>
          <w:sz w:val="23"/>
        </w:rPr>
        <w:t>Responden</w:t>
      </w:r>
      <w:r>
        <w:rPr>
          <w:b/>
          <w:spacing w:val="29"/>
          <w:sz w:val="23"/>
        </w:rPr>
        <w:t xml:space="preserve"> </w:t>
      </w:r>
      <w:r>
        <w:rPr>
          <w:b/>
          <w:spacing w:val="-5"/>
          <w:sz w:val="23"/>
        </w:rPr>
        <w:t>SKM</w:t>
      </w:r>
    </w:p>
    <w:p w:rsidR="002B2381" w:rsidRDefault="00346604">
      <w:pPr>
        <w:pStyle w:val="BodyText"/>
        <w:spacing w:before="158" w:line="376" w:lineRule="auto"/>
        <w:ind w:left="165" w:firstLine="706"/>
      </w:pPr>
      <w:r>
        <w:rPr>
          <w:w w:val="105"/>
        </w:rPr>
        <w:t>Berdasarkan</w:t>
      </w:r>
      <w:r>
        <w:rPr>
          <w:spacing w:val="40"/>
          <w:w w:val="105"/>
        </w:rPr>
        <w:t xml:space="preserve"> </w:t>
      </w:r>
      <w:r>
        <w:rPr>
          <w:w w:val="105"/>
        </w:rPr>
        <w:t>hasil</w:t>
      </w:r>
      <w:r>
        <w:rPr>
          <w:spacing w:val="40"/>
          <w:w w:val="105"/>
        </w:rPr>
        <w:t xml:space="preserve"> </w:t>
      </w:r>
      <w:r>
        <w:rPr>
          <w:w w:val="105"/>
        </w:rPr>
        <w:t>pengumpulan</w:t>
      </w:r>
      <w:r>
        <w:rPr>
          <w:spacing w:val="40"/>
          <w:w w:val="105"/>
        </w:rPr>
        <w:t xml:space="preserve"> </w:t>
      </w:r>
      <w:r>
        <w:rPr>
          <w:w w:val="105"/>
        </w:rPr>
        <w:t>data,</w:t>
      </w:r>
      <w:r>
        <w:rPr>
          <w:spacing w:val="40"/>
          <w:w w:val="105"/>
        </w:rPr>
        <w:t xml:space="preserve"> </w:t>
      </w:r>
      <w:r>
        <w:rPr>
          <w:w w:val="105"/>
        </w:rPr>
        <w:t>jumlah</w:t>
      </w:r>
      <w:r>
        <w:rPr>
          <w:spacing w:val="40"/>
          <w:w w:val="105"/>
        </w:rPr>
        <w:t xml:space="preserve"> </w:t>
      </w:r>
      <w:r>
        <w:rPr>
          <w:w w:val="105"/>
        </w:rPr>
        <w:t>responden</w:t>
      </w:r>
      <w:r>
        <w:rPr>
          <w:spacing w:val="40"/>
          <w:w w:val="105"/>
        </w:rPr>
        <w:t xml:space="preserve"> </w:t>
      </w:r>
      <w:r>
        <w:rPr>
          <w:w w:val="105"/>
        </w:rPr>
        <w:t>penerima</w:t>
      </w:r>
      <w:r>
        <w:rPr>
          <w:spacing w:val="40"/>
          <w:w w:val="105"/>
        </w:rPr>
        <w:t xml:space="preserve"> </w:t>
      </w:r>
      <w:r>
        <w:rPr>
          <w:w w:val="105"/>
        </w:rPr>
        <w:t>layanan</w:t>
      </w:r>
      <w:r>
        <w:rPr>
          <w:spacing w:val="40"/>
          <w:w w:val="105"/>
        </w:rPr>
        <w:t xml:space="preserve"> </w:t>
      </w:r>
      <w:r>
        <w:rPr>
          <w:w w:val="105"/>
        </w:rPr>
        <w:t xml:space="preserve">yang diperoleh yaitu </w:t>
      </w:r>
      <w:r>
        <w:rPr>
          <w:w w:val="105"/>
          <w:lang w:val="en-US"/>
        </w:rPr>
        <w:t>199</w:t>
      </w:r>
      <w:r>
        <w:rPr>
          <w:w w:val="105"/>
        </w:rPr>
        <w:t xml:space="preserve"> orang responden, dengan rincian sebagai berikut :</w:t>
      </w:r>
    </w:p>
    <w:p w:rsidR="002B2381" w:rsidRDefault="002B2381">
      <w:pPr>
        <w:pStyle w:val="BodyText"/>
        <w:spacing w:before="10"/>
        <w:rPr>
          <w:sz w:val="11"/>
        </w:rPr>
      </w:pPr>
    </w:p>
    <w:tbl>
      <w:tblPr>
        <w:tblW w:w="0" w:type="auto"/>
        <w:tblInd w:w="31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4A0" w:firstRow="1" w:lastRow="0" w:firstColumn="1" w:lastColumn="0" w:noHBand="0" w:noVBand="1"/>
      </w:tblPr>
      <w:tblGrid>
        <w:gridCol w:w="656"/>
        <w:gridCol w:w="1871"/>
        <w:gridCol w:w="3511"/>
        <w:gridCol w:w="1131"/>
        <w:gridCol w:w="1564"/>
      </w:tblGrid>
      <w:tr w:rsidR="002B2381">
        <w:trPr>
          <w:trHeight w:val="508"/>
        </w:trPr>
        <w:tc>
          <w:tcPr>
            <w:tcW w:w="656" w:type="dxa"/>
            <w:shd w:val="clear" w:color="auto" w:fill="D9E1F3"/>
          </w:tcPr>
          <w:p w:rsidR="002B2381" w:rsidRDefault="00346604">
            <w:pPr>
              <w:pStyle w:val="TableParagraph"/>
              <w:ind w:left="189"/>
              <w:rPr>
                <w:b/>
                <w:sz w:val="23"/>
              </w:rPr>
            </w:pPr>
            <w:r>
              <w:rPr>
                <w:b/>
                <w:spacing w:val="-5"/>
                <w:w w:val="105"/>
                <w:sz w:val="23"/>
              </w:rPr>
              <w:t>No</w:t>
            </w:r>
          </w:p>
        </w:tc>
        <w:tc>
          <w:tcPr>
            <w:tcW w:w="1871" w:type="dxa"/>
            <w:shd w:val="clear" w:color="auto" w:fill="D9E1F3"/>
          </w:tcPr>
          <w:p w:rsidR="002B2381" w:rsidRDefault="00346604">
            <w:pPr>
              <w:pStyle w:val="TableParagraph"/>
              <w:ind w:left="160"/>
              <w:rPr>
                <w:b/>
                <w:sz w:val="23"/>
              </w:rPr>
            </w:pPr>
            <w:r>
              <w:rPr>
                <w:b/>
                <w:spacing w:val="-2"/>
                <w:w w:val="105"/>
                <w:sz w:val="23"/>
              </w:rPr>
              <w:t>KARAKTERISTIK</w:t>
            </w:r>
          </w:p>
        </w:tc>
        <w:tc>
          <w:tcPr>
            <w:tcW w:w="3511" w:type="dxa"/>
            <w:shd w:val="clear" w:color="auto" w:fill="D9E1F3"/>
          </w:tcPr>
          <w:p w:rsidR="002B2381" w:rsidRDefault="00346604">
            <w:pPr>
              <w:pStyle w:val="TableParagraph"/>
              <w:ind w:right="8"/>
              <w:jc w:val="center"/>
              <w:rPr>
                <w:b/>
                <w:sz w:val="23"/>
              </w:rPr>
            </w:pPr>
            <w:r>
              <w:rPr>
                <w:b/>
                <w:spacing w:val="-2"/>
                <w:w w:val="105"/>
                <w:sz w:val="23"/>
              </w:rPr>
              <w:t>INDIKATOR</w:t>
            </w:r>
          </w:p>
        </w:tc>
        <w:tc>
          <w:tcPr>
            <w:tcW w:w="1131" w:type="dxa"/>
            <w:shd w:val="clear" w:color="auto" w:fill="D9E1F3"/>
          </w:tcPr>
          <w:p w:rsidR="002B2381" w:rsidRDefault="00346604">
            <w:pPr>
              <w:pStyle w:val="TableParagraph"/>
              <w:ind w:left="13" w:right="3"/>
              <w:jc w:val="center"/>
              <w:rPr>
                <w:b/>
                <w:sz w:val="23"/>
              </w:rPr>
            </w:pPr>
            <w:r>
              <w:rPr>
                <w:b/>
                <w:spacing w:val="-2"/>
                <w:w w:val="105"/>
                <w:sz w:val="23"/>
              </w:rPr>
              <w:t>JUMLAH</w:t>
            </w:r>
          </w:p>
        </w:tc>
        <w:tc>
          <w:tcPr>
            <w:tcW w:w="1564" w:type="dxa"/>
            <w:shd w:val="clear" w:color="auto" w:fill="D9E1F3"/>
          </w:tcPr>
          <w:p w:rsidR="002B2381" w:rsidRDefault="00346604">
            <w:pPr>
              <w:pStyle w:val="TableParagraph"/>
              <w:ind w:left="152"/>
              <w:rPr>
                <w:b/>
                <w:sz w:val="23"/>
              </w:rPr>
            </w:pPr>
            <w:r>
              <w:rPr>
                <w:b/>
                <w:spacing w:val="-2"/>
                <w:w w:val="105"/>
                <w:sz w:val="23"/>
              </w:rPr>
              <w:t>PERSENTASE</w:t>
            </w:r>
          </w:p>
        </w:tc>
      </w:tr>
      <w:tr w:rsidR="002B2381">
        <w:trPr>
          <w:trHeight w:val="292"/>
        </w:trPr>
        <w:tc>
          <w:tcPr>
            <w:tcW w:w="656" w:type="dxa"/>
            <w:vMerge w:val="restart"/>
          </w:tcPr>
          <w:p w:rsidR="002B2381" w:rsidRDefault="00346604">
            <w:pPr>
              <w:pStyle w:val="TableParagraph"/>
              <w:ind w:left="11"/>
              <w:jc w:val="center"/>
              <w:rPr>
                <w:sz w:val="23"/>
              </w:rPr>
            </w:pPr>
            <w:r>
              <w:rPr>
                <w:spacing w:val="-10"/>
                <w:w w:val="105"/>
                <w:sz w:val="23"/>
              </w:rPr>
              <w:t>1</w:t>
            </w:r>
          </w:p>
        </w:tc>
        <w:tc>
          <w:tcPr>
            <w:tcW w:w="1871" w:type="dxa"/>
            <w:vMerge w:val="restart"/>
          </w:tcPr>
          <w:p w:rsidR="002B2381" w:rsidRDefault="00346604">
            <w:pPr>
              <w:pStyle w:val="TableParagraph"/>
              <w:ind w:left="109"/>
              <w:rPr>
                <w:sz w:val="23"/>
              </w:rPr>
            </w:pPr>
            <w:r>
              <w:rPr>
                <w:w w:val="105"/>
                <w:sz w:val="23"/>
              </w:rPr>
              <w:t>JENIS</w:t>
            </w:r>
            <w:r>
              <w:rPr>
                <w:spacing w:val="-13"/>
                <w:w w:val="105"/>
                <w:sz w:val="23"/>
              </w:rPr>
              <w:t xml:space="preserve"> </w:t>
            </w:r>
            <w:r>
              <w:rPr>
                <w:spacing w:val="-2"/>
                <w:w w:val="105"/>
                <w:sz w:val="23"/>
              </w:rPr>
              <w:t>KELAMIN</w:t>
            </w:r>
          </w:p>
        </w:tc>
        <w:tc>
          <w:tcPr>
            <w:tcW w:w="3511" w:type="dxa"/>
          </w:tcPr>
          <w:p w:rsidR="002B2381" w:rsidRDefault="00346604">
            <w:pPr>
              <w:pStyle w:val="TableParagraph"/>
              <w:spacing w:line="262" w:lineRule="exact"/>
              <w:ind w:left="104"/>
              <w:rPr>
                <w:sz w:val="23"/>
              </w:rPr>
            </w:pPr>
            <w:r>
              <w:rPr>
                <w:spacing w:val="-4"/>
                <w:w w:val="105"/>
                <w:sz w:val="23"/>
              </w:rPr>
              <w:t>LAKI</w:t>
            </w:r>
          </w:p>
        </w:tc>
        <w:tc>
          <w:tcPr>
            <w:tcW w:w="1131" w:type="dxa"/>
          </w:tcPr>
          <w:p w:rsidR="002B2381" w:rsidRDefault="00346604">
            <w:pPr>
              <w:pStyle w:val="TableParagraph"/>
              <w:spacing w:line="262" w:lineRule="exact"/>
              <w:ind w:left="13" w:right="8"/>
              <w:jc w:val="center"/>
              <w:rPr>
                <w:sz w:val="23"/>
                <w:lang w:val="en-US"/>
              </w:rPr>
            </w:pPr>
            <w:r>
              <w:rPr>
                <w:sz w:val="23"/>
                <w:lang w:val="en-US"/>
              </w:rPr>
              <w:t>49</w:t>
            </w:r>
          </w:p>
        </w:tc>
        <w:tc>
          <w:tcPr>
            <w:tcW w:w="1564" w:type="dxa"/>
          </w:tcPr>
          <w:p w:rsidR="002B2381" w:rsidRDefault="002B2381">
            <w:pPr>
              <w:pStyle w:val="TableParagraph"/>
              <w:spacing w:before="0"/>
              <w:rPr>
                <w:rFonts w:ascii="Times New Roman"/>
                <w:sz w:val="20"/>
              </w:rPr>
            </w:pPr>
          </w:p>
        </w:tc>
      </w:tr>
      <w:tr w:rsidR="002B2381">
        <w:trPr>
          <w:trHeight w:val="292"/>
        </w:trPr>
        <w:tc>
          <w:tcPr>
            <w:tcW w:w="656" w:type="dxa"/>
            <w:vMerge/>
            <w:tcBorders>
              <w:top w:val="nil"/>
            </w:tcBorders>
          </w:tcPr>
          <w:p w:rsidR="002B2381" w:rsidRDefault="002B2381">
            <w:pPr>
              <w:rPr>
                <w:sz w:val="2"/>
                <w:szCs w:val="2"/>
              </w:rPr>
            </w:pPr>
          </w:p>
        </w:tc>
        <w:tc>
          <w:tcPr>
            <w:tcW w:w="1871" w:type="dxa"/>
            <w:vMerge/>
            <w:tcBorders>
              <w:top w:val="nil"/>
            </w:tcBorders>
          </w:tcPr>
          <w:p w:rsidR="002B2381" w:rsidRDefault="002B2381">
            <w:pPr>
              <w:rPr>
                <w:sz w:val="2"/>
                <w:szCs w:val="2"/>
              </w:rPr>
            </w:pPr>
          </w:p>
        </w:tc>
        <w:tc>
          <w:tcPr>
            <w:tcW w:w="3511" w:type="dxa"/>
            <w:shd w:val="clear" w:color="auto" w:fill="D9E1F3"/>
          </w:tcPr>
          <w:p w:rsidR="002B2381" w:rsidRDefault="00346604">
            <w:pPr>
              <w:pStyle w:val="TableParagraph"/>
              <w:spacing w:line="262" w:lineRule="exact"/>
              <w:ind w:left="104"/>
              <w:rPr>
                <w:sz w:val="23"/>
              </w:rPr>
            </w:pPr>
            <w:r>
              <w:rPr>
                <w:spacing w:val="-2"/>
                <w:w w:val="105"/>
                <w:sz w:val="23"/>
              </w:rPr>
              <w:t>PEREMPUAN</w:t>
            </w:r>
          </w:p>
        </w:tc>
        <w:tc>
          <w:tcPr>
            <w:tcW w:w="1131" w:type="dxa"/>
            <w:shd w:val="clear" w:color="auto" w:fill="D9E1F3"/>
          </w:tcPr>
          <w:p w:rsidR="002B2381" w:rsidRDefault="00346604">
            <w:pPr>
              <w:pStyle w:val="TableParagraph"/>
              <w:spacing w:line="262" w:lineRule="exact"/>
              <w:ind w:left="13" w:right="8"/>
              <w:jc w:val="center"/>
              <w:rPr>
                <w:sz w:val="23"/>
                <w:lang w:val="en-US"/>
              </w:rPr>
            </w:pPr>
            <w:r>
              <w:rPr>
                <w:sz w:val="23"/>
                <w:lang w:val="en-US"/>
              </w:rPr>
              <w:t>51</w:t>
            </w:r>
          </w:p>
        </w:tc>
        <w:tc>
          <w:tcPr>
            <w:tcW w:w="1564" w:type="dxa"/>
            <w:shd w:val="clear" w:color="auto" w:fill="D9E1F3"/>
          </w:tcPr>
          <w:p w:rsidR="002B2381" w:rsidRDefault="002B2381">
            <w:pPr>
              <w:pStyle w:val="TableParagraph"/>
              <w:spacing w:before="0"/>
              <w:rPr>
                <w:rFonts w:ascii="Times New Roman"/>
                <w:sz w:val="20"/>
              </w:rPr>
            </w:pPr>
          </w:p>
        </w:tc>
      </w:tr>
      <w:tr w:rsidR="002B2381">
        <w:trPr>
          <w:trHeight w:val="292"/>
        </w:trPr>
        <w:tc>
          <w:tcPr>
            <w:tcW w:w="8733" w:type="dxa"/>
            <w:gridSpan w:val="5"/>
          </w:tcPr>
          <w:p w:rsidR="002B2381" w:rsidRDefault="002B2381">
            <w:pPr>
              <w:pStyle w:val="TableParagraph"/>
              <w:spacing w:before="0"/>
              <w:rPr>
                <w:rFonts w:ascii="Times New Roman"/>
                <w:sz w:val="20"/>
              </w:rPr>
            </w:pPr>
          </w:p>
        </w:tc>
      </w:tr>
      <w:tr w:rsidR="002B2381">
        <w:trPr>
          <w:trHeight w:val="292"/>
        </w:trPr>
        <w:tc>
          <w:tcPr>
            <w:tcW w:w="656" w:type="dxa"/>
            <w:vMerge w:val="restart"/>
            <w:shd w:val="clear" w:color="auto" w:fill="D9E1F3"/>
          </w:tcPr>
          <w:p w:rsidR="002B2381" w:rsidRDefault="00346604">
            <w:pPr>
              <w:pStyle w:val="TableParagraph"/>
              <w:ind w:left="11"/>
              <w:jc w:val="center"/>
              <w:rPr>
                <w:sz w:val="23"/>
              </w:rPr>
            </w:pPr>
            <w:r>
              <w:rPr>
                <w:spacing w:val="-10"/>
                <w:w w:val="105"/>
                <w:sz w:val="23"/>
              </w:rPr>
              <w:t>2</w:t>
            </w:r>
          </w:p>
        </w:tc>
        <w:tc>
          <w:tcPr>
            <w:tcW w:w="1871" w:type="dxa"/>
            <w:vMerge w:val="restart"/>
            <w:shd w:val="clear" w:color="auto" w:fill="D9E1F3"/>
          </w:tcPr>
          <w:p w:rsidR="002B2381" w:rsidRDefault="00346604">
            <w:pPr>
              <w:pStyle w:val="TableParagraph"/>
              <w:ind w:left="109"/>
              <w:rPr>
                <w:sz w:val="23"/>
              </w:rPr>
            </w:pPr>
            <w:r>
              <w:rPr>
                <w:spacing w:val="-2"/>
                <w:w w:val="105"/>
                <w:sz w:val="23"/>
              </w:rPr>
              <w:t>PENDIDIKAN</w:t>
            </w:r>
          </w:p>
        </w:tc>
        <w:tc>
          <w:tcPr>
            <w:tcW w:w="3511" w:type="dxa"/>
            <w:shd w:val="clear" w:color="auto" w:fill="D9E1F3"/>
          </w:tcPr>
          <w:p w:rsidR="002B2381" w:rsidRDefault="00346604">
            <w:pPr>
              <w:pStyle w:val="TableParagraph"/>
              <w:spacing w:line="262" w:lineRule="exact"/>
              <w:ind w:left="104"/>
              <w:rPr>
                <w:sz w:val="23"/>
              </w:rPr>
            </w:pPr>
            <w:r>
              <w:rPr>
                <w:w w:val="105"/>
                <w:sz w:val="23"/>
              </w:rPr>
              <w:t>SD</w:t>
            </w:r>
            <w:r>
              <w:rPr>
                <w:spacing w:val="-7"/>
                <w:w w:val="105"/>
                <w:sz w:val="23"/>
              </w:rPr>
              <w:t xml:space="preserve"> </w:t>
            </w:r>
            <w:r>
              <w:rPr>
                <w:w w:val="105"/>
                <w:sz w:val="23"/>
              </w:rPr>
              <w:t>KE</w:t>
            </w:r>
            <w:r>
              <w:rPr>
                <w:spacing w:val="-5"/>
                <w:w w:val="105"/>
                <w:sz w:val="23"/>
              </w:rPr>
              <w:t xml:space="preserve"> </w:t>
            </w:r>
            <w:r>
              <w:rPr>
                <w:spacing w:val="-2"/>
                <w:w w:val="105"/>
                <w:sz w:val="23"/>
              </w:rPr>
              <w:t>BAWAH</w:t>
            </w:r>
          </w:p>
        </w:tc>
        <w:tc>
          <w:tcPr>
            <w:tcW w:w="1131" w:type="dxa"/>
            <w:shd w:val="clear" w:color="auto" w:fill="D9E1F3"/>
          </w:tcPr>
          <w:p w:rsidR="002B2381" w:rsidRDefault="00346604">
            <w:pPr>
              <w:pStyle w:val="TableParagraph"/>
              <w:spacing w:line="262" w:lineRule="exact"/>
              <w:ind w:left="13" w:right="3"/>
              <w:jc w:val="center"/>
              <w:rPr>
                <w:sz w:val="23"/>
                <w:lang w:val="en-US"/>
              </w:rPr>
            </w:pPr>
            <w:r>
              <w:rPr>
                <w:sz w:val="23"/>
                <w:lang w:val="en-US"/>
              </w:rPr>
              <w:t>3</w:t>
            </w:r>
          </w:p>
        </w:tc>
        <w:tc>
          <w:tcPr>
            <w:tcW w:w="1564" w:type="dxa"/>
            <w:shd w:val="clear" w:color="auto" w:fill="D9E1F3"/>
          </w:tcPr>
          <w:p w:rsidR="002B2381" w:rsidRDefault="002B2381">
            <w:pPr>
              <w:pStyle w:val="TableParagraph"/>
              <w:spacing w:before="0"/>
              <w:rPr>
                <w:rFonts w:ascii="Times New Roman"/>
                <w:sz w:val="20"/>
              </w:rPr>
            </w:pPr>
          </w:p>
        </w:tc>
      </w:tr>
      <w:tr w:rsidR="002B2381">
        <w:trPr>
          <w:trHeight w:val="299"/>
        </w:trPr>
        <w:tc>
          <w:tcPr>
            <w:tcW w:w="656" w:type="dxa"/>
            <w:vMerge/>
            <w:tcBorders>
              <w:top w:val="nil"/>
            </w:tcBorders>
            <w:shd w:val="clear" w:color="auto" w:fill="D9E1F3"/>
          </w:tcPr>
          <w:p w:rsidR="002B2381" w:rsidRDefault="002B2381">
            <w:pPr>
              <w:rPr>
                <w:sz w:val="2"/>
                <w:szCs w:val="2"/>
              </w:rPr>
            </w:pPr>
          </w:p>
        </w:tc>
        <w:tc>
          <w:tcPr>
            <w:tcW w:w="1871" w:type="dxa"/>
            <w:vMerge/>
            <w:tcBorders>
              <w:top w:val="nil"/>
            </w:tcBorders>
            <w:shd w:val="clear" w:color="auto" w:fill="D9E1F3"/>
          </w:tcPr>
          <w:p w:rsidR="002B2381" w:rsidRDefault="002B2381">
            <w:pPr>
              <w:rPr>
                <w:sz w:val="2"/>
                <w:szCs w:val="2"/>
              </w:rPr>
            </w:pPr>
          </w:p>
        </w:tc>
        <w:tc>
          <w:tcPr>
            <w:tcW w:w="3511" w:type="dxa"/>
          </w:tcPr>
          <w:p w:rsidR="002B2381" w:rsidRDefault="00346604">
            <w:pPr>
              <w:pStyle w:val="TableParagraph"/>
              <w:spacing w:before="17" w:line="262" w:lineRule="exact"/>
              <w:ind w:left="104"/>
              <w:rPr>
                <w:sz w:val="23"/>
              </w:rPr>
            </w:pPr>
            <w:r>
              <w:rPr>
                <w:spacing w:val="-4"/>
                <w:w w:val="105"/>
                <w:sz w:val="23"/>
              </w:rPr>
              <w:t>SLTP</w:t>
            </w:r>
          </w:p>
        </w:tc>
        <w:tc>
          <w:tcPr>
            <w:tcW w:w="1131" w:type="dxa"/>
          </w:tcPr>
          <w:p w:rsidR="002B2381" w:rsidRDefault="00346604">
            <w:pPr>
              <w:pStyle w:val="TableParagraph"/>
              <w:spacing w:before="17" w:line="262" w:lineRule="exact"/>
              <w:ind w:left="13" w:right="8"/>
              <w:jc w:val="center"/>
              <w:rPr>
                <w:sz w:val="23"/>
                <w:lang w:val="en-US"/>
              </w:rPr>
            </w:pPr>
            <w:r>
              <w:rPr>
                <w:sz w:val="23"/>
                <w:lang w:val="en-US"/>
              </w:rPr>
              <w:t>7</w:t>
            </w:r>
          </w:p>
        </w:tc>
        <w:tc>
          <w:tcPr>
            <w:tcW w:w="1564" w:type="dxa"/>
          </w:tcPr>
          <w:p w:rsidR="002B2381" w:rsidRDefault="002B2381">
            <w:pPr>
              <w:pStyle w:val="TableParagraph"/>
              <w:spacing w:before="0"/>
              <w:rPr>
                <w:rFonts w:ascii="Times New Roman"/>
              </w:rPr>
            </w:pPr>
          </w:p>
        </w:tc>
      </w:tr>
      <w:tr w:rsidR="002B2381">
        <w:trPr>
          <w:trHeight w:val="292"/>
        </w:trPr>
        <w:tc>
          <w:tcPr>
            <w:tcW w:w="656" w:type="dxa"/>
            <w:vMerge/>
            <w:tcBorders>
              <w:top w:val="nil"/>
            </w:tcBorders>
            <w:shd w:val="clear" w:color="auto" w:fill="D9E1F3"/>
          </w:tcPr>
          <w:p w:rsidR="002B2381" w:rsidRDefault="002B2381">
            <w:pPr>
              <w:rPr>
                <w:sz w:val="2"/>
                <w:szCs w:val="2"/>
              </w:rPr>
            </w:pPr>
          </w:p>
        </w:tc>
        <w:tc>
          <w:tcPr>
            <w:tcW w:w="1871" w:type="dxa"/>
            <w:vMerge/>
            <w:tcBorders>
              <w:top w:val="nil"/>
            </w:tcBorders>
            <w:shd w:val="clear" w:color="auto" w:fill="D9E1F3"/>
          </w:tcPr>
          <w:p w:rsidR="002B2381" w:rsidRDefault="002B2381">
            <w:pPr>
              <w:rPr>
                <w:sz w:val="2"/>
                <w:szCs w:val="2"/>
              </w:rPr>
            </w:pPr>
          </w:p>
        </w:tc>
        <w:tc>
          <w:tcPr>
            <w:tcW w:w="3511" w:type="dxa"/>
            <w:shd w:val="clear" w:color="auto" w:fill="D9E1F3"/>
          </w:tcPr>
          <w:p w:rsidR="002B2381" w:rsidRDefault="00346604">
            <w:pPr>
              <w:pStyle w:val="TableParagraph"/>
              <w:spacing w:line="262" w:lineRule="exact"/>
              <w:ind w:left="104"/>
              <w:rPr>
                <w:sz w:val="23"/>
              </w:rPr>
            </w:pPr>
            <w:r>
              <w:rPr>
                <w:spacing w:val="-4"/>
                <w:w w:val="105"/>
                <w:sz w:val="23"/>
              </w:rPr>
              <w:t>SLTA</w:t>
            </w:r>
          </w:p>
        </w:tc>
        <w:tc>
          <w:tcPr>
            <w:tcW w:w="1131" w:type="dxa"/>
            <w:shd w:val="clear" w:color="auto" w:fill="D9E1F3"/>
          </w:tcPr>
          <w:p w:rsidR="002B2381" w:rsidRDefault="00346604">
            <w:pPr>
              <w:pStyle w:val="TableParagraph"/>
              <w:spacing w:line="262" w:lineRule="exact"/>
              <w:ind w:left="13" w:right="8"/>
              <w:jc w:val="center"/>
              <w:rPr>
                <w:sz w:val="23"/>
                <w:lang w:val="en-US"/>
              </w:rPr>
            </w:pPr>
            <w:r>
              <w:rPr>
                <w:sz w:val="23"/>
                <w:lang w:val="en-US"/>
              </w:rPr>
              <w:t>59</w:t>
            </w:r>
          </w:p>
        </w:tc>
        <w:tc>
          <w:tcPr>
            <w:tcW w:w="1564" w:type="dxa"/>
            <w:shd w:val="clear" w:color="auto" w:fill="D9E1F3"/>
          </w:tcPr>
          <w:p w:rsidR="002B2381" w:rsidRDefault="002B2381">
            <w:pPr>
              <w:pStyle w:val="TableParagraph"/>
              <w:spacing w:before="0"/>
              <w:rPr>
                <w:rFonts w:ascii="Times New Roman"/>
                <w:sz w:val="20"/>
              </w:rPr>
            </w:pPr>
          </w:p>
        </w:tc>
      </w:tr>
      <w:tr w:rsidR="002B2381">
        <w:trPr>
          <w:trHeight w:val="292"/>
        </w:trPr>
        <w:tc>
          <w:tcPr>
            <w:tcW w:w="656" w:type="dxa"/>
            <w:vMerge/>
            <w:tcBorders>
              <w:top w:val="nil"/>
            </w:tcBorders>
            <w:shd w:val="clear" w:color="auto" w:fill="D9E1F3"/>
          </w:tcPr>
          <w:p w:rsidR="002B2381" w:rsidRDefault="002B2381">
            <w:pPr>
              <w:rPr>
                <w:sz w:val="2"/>
                <w:szCs w:val="2"/>
              </w:rPr>
            </w:pPr>
          </w:p>
        </w:tc>
        <w:tc>
          <w:tcPr>
            <w:tcW w:w="1871" w:type="dxa"/>
            <w:vMerge/>
            <w:tcBorders>
              <w:top w:val="nil"/>
            </w:tcBorders>
            <w:shd w:val="clear" w:color="auto" w:fill="D9E1F3"/>
          </w:tcPr>
          <w:p w:rsidR="002B2381" w:rsidRDefault="002B2381">
            <w:pPr>
              <w:rPr>
                <w:sz w:val="2"/>
                <w:szCs w:val="2"/>
              </w:rPr>
            </w:pPr>
          </w:p>
        </w:tc>
        <w:tc>
          <w:tcPr>
            <w:tcW w:w="3511" w:type="dxa"/>
          </w:tcPr>
          <w:p w:rsidR="002B2381" w:rsidRDefault="00346604">
            <w:pPr>
              <w:pStyle w:val="TableParagraph"/>
              <w:spacing w:line="262" w:lineRule="exact"/>
              <w:ind w:left="104"/>
              <w:rPr>
                <w:sz w:val="23"/>
              </w:rPr>
            </w:pPr>
            <w:r>
              <w:rPr>
                <w:spacing w:val="-4"/>
                <w:w w:val="105"/>
                <w:sz w:val="23"/>
              </w:rPr>
              <w:t>DIII</w:t>
            </w:r>
          </w:p>
        </w:tc>
        <w:tc>
          <w:tcPr>
            <w:tcW w:w="1131" w:type="dxa"/>
          </w:tcPr>
          <w:p w:rsidR="002B2381" w:rsidRDefault="00346604">
            <w:pPr>
              <w:pStyle w:val="TableParagraph"/>
              <w:spacing w:line="262" w:lineRule="exact"/>
              <w:ind w:left="13" w:right="3"/>
              <w:jc w:val="center"/>
              <w:rPr>
                <w:sz w:val="23"/>
                <w:lang w:val="en-US"/>
              </w:rPr>
            </w:pPr>
            <w:r>
              <w:rPr>
                <w:spacing w:val="-10"/>
                <w:w w:val="105"/>
                <w:sz w:val="23"/>
              </w:rPr>
              <w:t>1</w:t>
            </w:r>
            <w:r>
              <w:rPr>
                <w:spacing w:val="-10"/>
                <w:w w:val="105"/>
                <w:sz w:val="23"/>
                <w:lang w:val="en-US"/>
              </w:rPr>
              <w:t>4</w:t>
            </w:r>
          </w:p>
        </w:tc>
        <w:tc>
          <w:tcPr>
            <w:tcW w:w="1564" w:type="dxa"/>
          </w:tcPr>
          <w:p w:rsidR="002B2381" w:rsidRDefault="002B2381">
            <w:pPr>
              <w:pStyle w:val="TableParagraph"/>
              <w:spacing w:before="0"/>
              <w:rPr>
                <w:rFonts w:ascii="Times New Roman"/>
                <w:sz w:val="20"/>
              </w:rPr>
            </w:pPr>
          </w:p>
        </w:tc>
      </w:tr>
      <w:tr w:rsidR="002B2381">
        <w:trPr>
          <w:trHeight w:val="292"/>
        </w:trPr>
        <w:tc>
          <w:tcPr>
            <w:tcW w:w="656" w:type="dxa"/>
            <w:vMerge/>
            <w:tcBorders>
              <w:top w:val="nil"/>
            </w:tcBorders>
            <w:shd w:val="clear" w:color="auto" w:fill="D9E1F3"/>
          </w:tcPr>
          <w:p w:rsidR="002B2381" w:rsidRDefault="002B2381">
            <w:pPr>
              <w:rPr>
                <w:sz w:val="2"/>
                <w:szCs w:val="2"/>
              </w:rPr>
            </w:pPr>
          </w:p>
        </w:tc>
        <w:tc>
          <w:tcPr>
            <w:tcW w:w="1871" w:type="dxa"/>
            <w:vMerge/>
            <w:tcBorders>
              <w:top w:val="nil"/>
            </w:tcBorders>
            <w:shd w:val="clear" w:color="auto" w:fill="D9E1F3"/>
          </w:tcPr>
          <w:p w:rsidR="002B2381" w:rsidRDefault="002B2381">
            <w:pPr>
              <w:rPr>
                <w:sz w:val="2"/>
                <w:szCs w:val="2"/>
              </w:rPr>
            </w:pPr>
          </w:p>
        </w:tc>
        <w:tc>
          <w:tcPr>
            <w:tcW w:w="3511" w:type="dxa"/>
            <w:shd w:val="clear" w:color="auto" w:fill="D9E1F3"/>
          </w:tcPr>
          <w:p w:rsidR="002B2381" w:rsidRDefault="00346604">
            <w:pPr>
              <w:pStyle w:val="TableParagraph"/>
              <w:spacing w:line="262" w:lineRule="exact"/>
              <w:ind w:left="104"/>
              <w:rPr>
                <w:sz w:val="23"/>
              </w:rPr>
            </w:pPr>
            <w:r>
              <w:rPr>
                <w:spacing w:val="-5"/>
                <w:w w:val="105"/>
                <w:sz w:val="23"/>
              </w:rPr>
              <w:t>SI</w:t>
            </w:r>
          </w:p>
        </w:tc>
        <w:tc>
          <w:tcPr>
            <w:tcW w:w="1131" w:type="dxa"/>
            <w:shd w:val="clear" w:color="auto" w:fill="D9E1F3"/>
          </w:tcPr>
          <w:p w:rsidR="002B2381" w:rsidRDefault="00346604">
            <w:pPr>
              <w:pStyle w:val="TableParagraph"/>
              <w:spacing w:line="262" w:lineRule="exact"/>
              <w:ind w:left="13" w:right="8"/>
              <w:jc w:val="center"/>
              <w:rPr>
                <w:sz w:val="23"/>
                <w:lang w:val="en-US"/>
              </w:rPr>
            </w:pPr>
            <w:r>
              <w:rPr>
                <w:spacing w:val="-5"/>
                <w:w w:val="105"/>
                <w:sz w:val="23"/>
              </w:rPr>
              <w:t>1</w:t>
            </w:r>
            <w:r>
              <w:rPr>
                <w:spacing w:val="-5"/>
                <w:w w:val="105"/>
                <w:sz w:val="23"/>
                <w:lang w:val="en-US"/>
              </w:rPr>
              <w:t>4</w:t>
            </w:r>
          </w:p>
        </w:tc>
        <w:tc>
          <w:tcPr>
            <w:tcW w:w="1564" w:type="dxa"/>
            <w:shd w:val="clear" w:color="auto" w:fill="D9E1F3"/>
          </w:tcPr>
          <w:p w:rsidR="002B2381" w:rsidRDefault="002B2381">
            <w:pPr>
              <w:pStyle w:val="TableParagraph"/>
              <w:spacing w:before="0"/>
              <w:rPr>
                <w:rFonts w:ascii="Times New Roman"/>
              </w:rPr>
            </w:pPr>
          </w:p>
        </w:tc>
      </w:tr>
      <w:tr w:rsidR="002B2381">
        <w:trPr>
          <w:trHeight w:val="292"/>
        </w:trPr>
        <w:tc>
          <w:tcPr>
            <w:tcW w:w="656" w:type="dxa"/>
            <w:vMerge/>
            <w:tcBorders>
              <w:top w:val="nil"/>
            </w:tcBorders>
            <w:shd w:val="clear" w:color="auto" w:fill="D9E1F3"/>
          </w:tcPr>
          <w:p w:rsidR="002B2381" w:rsidRDefault="002B2381">
            <w:pPr>
              <w:rPr>
                <w:sz w:val="2"/>
                <w:szCs w:val="2"/>
              </w:rPr>
            </w:pPr>
          </w:p>
        </w:tc>
        <w:tc>
          <w:tcPr>
            <w:tcW w:w="1871" w:type="dxa"/>
            <w:vMerge/>
            <w:tcBorders>
              <w:top w:val="nil"/>
            </w:tcBorders>
            <w:shd w:val="clear" w:color="auto" w:fill="D9E1F3"/>
          </w:tcPr>
          <w:p w:rsidR="002B2381" w:rsidRDefault="002B2381">
            <w:pPr>
              <w:rPr>
                <w:sz w:val="2"/>
                <w:szCs w:val="2"/>
              </w:rPr>
            </w:pPr>
          </w:p>
        </w:tc>
        <w:tc>
          <w:tcPr>
            <w:tcW w:w="3511" w:type="dxa"/>
          </w:tcPr>
          <w:p w:rsidR="002B2381" w:rsidRDefault="00346604">
            <w:pPr>
              <w:pStyle w:val="TableParagraph"/>
              <w:spacing w:line="262" w:lineRule="exact"/>
              <w:ind w:left="104"/>
              <w:rPr>
                <w:sz w:val="23"/>
              </w:rPr>
            </w:pPr>
            <w:r>
              <w:rPr>
                <w:spacing w:val="-5"/>
                <w:w w:val="105"/>
                <w:sz w:val="23"/>
              </w:rPr>
              <w:t>S2</w:t>
            </w:r>
          </w:p>
        </w:tc>
        <w:tc>
          <w:tcPr>
            <w:tcW w:w="1131" w:type="dxa"/>
          </w:tcPr>
          <w:p w:rsidR="002B2381" w:rsidRDefault="00346604">
            <w:pPr>
              <w:pStyle w:val="TableParagraph"/>
              <w:spacing w:line="262" w:lineRule="exact"/>
              <w:ind w:left="13" w:right="3"/>
              <w:jc w:val="center"/>
              <w:rPr>
                <w:sz w:val="23"/>
              </w:rPr>
            </w:pPr>
            <w:r>
              <w:rPr>
                <w:spacing w:val="-10"/>
                <w:w w:val="105"/>
                <w:sz w:val="23"/>
              </w:rPr>
              <w:t>0</w:t>
            </w:r>
          </w:p>
        </w:tc>
        <w:tc>
          <w:tcPr>
            <w:tcW w:w="1564" w:type="dxa"/>
          </w:tcPr>
          <w:p w:rsidR="002B2381" w:rsidRDefault="00346604">
            <w:pPr>
              <w:pStyle w:val="TableParagraph"/>
              <w:spacing w:line="262" w:lineRule="exact"/>
              <w:ind w:left="11"/>
              <w:jc w:val="center"/>
              <w:rPr>
                <w:sz w:val="23"/>
              </w:rPr>
            </w:pPr>
            <w:r>
              <w:rPr>
                <w:spacing w:val="-5"/>
                <w:w w:val="105"/>
                <w:sz w:val="23"/>
              </w:rPr>
              <w:t>0%</w:t>
            </w:r>
          </w:p>
        </w:tc>
      </w:tr>
      <w:tr w:rsidR="002B2381">
        <w:trPr>
          <w:trHeight w:val="292"/>
        </w:trPr>
        <w:tc>
          <w:tcPr>
            <w:tcW w:w="8733" w:type="dxa"/>
            <w:gridSpan w:val="5"/>
            <w:tcBorders>
              <w:bottom w:val="single" w:sz="4" w:space="0" w:color="5B9BD4"/>
            </w:tcBorders>
            <w:shd w:val="clear" w:color="auto" w:fill="D9E1F3"/>
          </w:tcPr>
          <w:p w:rsidR="002B2381" w:rsidRDefault="002B2381">
            <w:pPr>
              <w:pStyle w:val="TableParagraph"/>
              <w:spacing w:before="0"/>
              <w:rPr>
                <w:rFonts w:ascii="Times New Roman"/>
                <w:sz w:val="20"/>
              </w:rPr>
            </w:pPr>
          </w:p>
        </w:tc>
      </w:tr>
      <w:tr w:rsidR="002B2381">
        <w:trPr>
          <w:trHeight w:val="292"/>
        </w:trPr>
        <w:tc>
          <w:tcPr>
            <w:tcW w:w="656" w:type="dxa"/>
            <w:vMerge w:val="restart"/>
            <w:tcBorders>
              <w:top w:val="single" w:sz="4" w:space="0" w:color="5B9BD4"/>
              <w:left w:val="single" w:sz="4" w:space="0" w:color="5B9BD4"/>
              <w:bottom w:val="single" w:sz="4" w:space="0" w:color="5B9BD4"/>
            </w:tcBorders>
          </w:tcPr>
          <w:p w:rsidR="002B2381" w:rsidRDefault="00346604">
            <w:pPr>
              <w:pStyle w:val="TableParagraph"/>
              <w:ind w:left="11"/>
              <w:jc w:val="center"/>
              <w:rPr>
                <w:sz w:val="23"/>
              </w:rPr>
            </w:pPr>
            <w:r>
              <w:rPr>
                <w:spacing w:val="-10"/>
                <w:w w:val="105"/>
                <w:sz w:val="23"/>
              </w:rPr>
              <w:t>3</w:t>
            </w:r>
          </w:p>
        </w:tc>
        <w:tc>
          <w:tcPr>
            <w:tcW w:w="1871" w:type="dxa"/>
            <w:vMerge w:val="restart"/>
            <w:tcBorders>
              <w:top w:val="single" w:sz="4" w:space="0" w:color="5B9BD4"/>
              <w:bottom w:val="single" w:sz="4" w:space="0" w:color="5B9BD4"/>
              <w:right w:val="thickThinMediumGap" w:sz="2" w:space="0" w:color="5B9BD4"/>
            </w:tcBorders>
          </w:tcPr>
          <w:p w:rsidR="002B2381" w:rsidRDefault="00346604">
            <w:pPr>
              <w:pStyle w:val="TableParagraph"/>
              <w:ind w:left="109"/>
              <w:rPr>
                <w:sz w:val="23"/>
              </w:rPr>
            </w:pPr>
            <w:r>
              <w:rPr>
                <w:spacing w:val="-2"/>
                <w:w w:val="105"/>
                <w:sz w:val="23"/>
              </w:rPr>
              <w:t>PEKERJAAN</w:t>
            </w:r>
          </w:p>
        </w:tc>
        <w:tc>
          <w:tcPr>
            <w:tcW w:w="3511" w:type="dxa"/>
            <w:tcBorders>
              <w:left w:val="thinThickMediumGap" w:sz="2" w:space="0" w:color="5B9BD4"/>
            </w:tcBorders>
          </w:tcPr>
          <w:p w:rsidR="002B2381" w:rsidRDefault="00346604">
            <w:pPr>
              <w:pStyle w:val="TableParagraph"/>
              <w:spacing w:line="263" w:lineRule="exact"/>
              <w:ind w:left="87"/>
              <w:rPr>
                <w:sz w:val="23"/>
              </w:rPr>
            </w:pPr>
            <w:r>
              <w:rPr>
                <w:spacing w:val="-5"/>
                <w:w w:val="105"/>
                <w:sz w:val="23"/>
              </w:rPr>
              <w:t>PNS</w:t>
            </w:r>
          </w:p>
        </w:tc>
        <w:tc>
          <w:tcPr>
            <w:tcW w:w="1131" w:type="dxa"/>
          </w:tcPr>
          <w:p w:rsidR="002B2381" w:rsidRDefault="00346604">
            <w:pPr>
              <w:pStyle w:val="TableParagraph"/>
              <w:spacing w:line="263" w:lineRule="exact"/>
              <w:ind w:left="13" w:right="3"/>
              <w:jc w:val="center"/>
              <w:rPr>
                <w:sz w:val="23"/>
              </w:rPr>
            </w:pPr>
            <w:r>
              <w:rPr>
                <w:spacing w:val="-10"/>
                <w:w w:val="105"/>
                <w:sz w:val="23"/>
              </w:rPr>
              <w:t>2</w:t>
            </w:r>
          </w:p>
        </w:tc>
        <w:tc>
          <w:tcPr>
            <w:tcW w:w="1564" w:type="dxa"/>
          </w:tcPr>
          <w:p w:rsidR="002B2381" w:rsidRDefault="002B2381">
            <w:pPr>
              <w:pStyle w:val="TableParagraph"/>
              <w:spacing w:before="0"/>
              <w:rPr>
                <w:rFonts w:ascii="Times New Roman"/>
                <w:sz w:val="20"/>
              </w:rPr>
            </w:pPr>
          </w:p>
        </w:tc>
      </w:tr>
      <w:tr w:rsidR="002B2381">
        <w:trPr>
          <w:trHeight w:val="292"/>
        </w:trPr>
        <w:tc>
          <w:tcPr>
            <w:tcW w:w="656" w:type="dxa"/>
            <w:vMerge/>
            <w:tcBorders>
              <w:top w:val="nil"/>
              <w:left w:val="single" w:sz="4" w:space="0" w:color="5B9BD4"/>
              <w:bottom w:val="single" w:sz="4" w:space="0" w:color="5B9BD4"/>
            </w:tcBorders>
          </w:tcPr>
          <w:p w:rsidR="002B2381" w:rsidRDefault="002B2381">
            <w:pPr>
              <w:rPr>
                <w:sz w:val="2"/>
                <w:szCs w:val="2"/>
              </w:rPr>
            </w:pPr>
          </w:p>
        </w:tc>
        <w:tc>
          <w:tcPr>
            <w:tcW w:w="1871" w:type="dxa"/>
            <w:vMerge/>
            <w:tcBorders>
              <w:top w:val="nil"/>
              <w:bottom w:val="single" w:sz="4" w:space="0" w:color="5B9BD4"/>
              <w:right w:val="thickThinMediumGap" w:sz="2" w:space="0" w:color="5B9BD4"/>
            </w:tcBorders>
          </w:tcPr>
          <w:p w:rsidR="002B2381" w:rsidRDefault="002B2381">
            <w:pPr>
              <w:rPr>
                <w:sz w:val="2"/>
                <w:szCs w:val="2"/>
              </w:rPr>
            </w:pPr>
          </w:p>
        </w:tc>
        <w:tc>
          <w:tcPr>
            <w:tcW w:w="3511" w:type="dxa"/>
            <w:tcBorders>
              <w:left w:val="thinThickMediumGap" w:sz="2" w:space="0" w:color="5B9BD4"/>
            </w:tcBorders>
            <w:shd w:val="clear" w:color="auto" w:fill="D9E1F3"/>
          </w:tcPr>
          <w:p w:rsidR="002B2381" w:rsidRDefault="00346604">
            <w:pPr>
              <w:pStyle w:val="TableParagraph"/>
              <w:spacing w:line="262" w:lineRule="exact"/>
              <w:ind w:left="87"/>
              <w:rPr>
                <w:sz w:val="23"/>
              </w:rPr>
            </w:pPr>
            <w:r>
              <w:rPr>
                <w:spacing w:val="-5"/>
                <w:w w:val="105"/>
                <w:sz w:val="23"/>
              </w:rPr>
              <w:t>TNI</w:t>
            </w:r>
          </w:p>
        </w:tc>
        <w:tc>
          <w:tcPr>
            <w:tcW w:w="1131" w:type="dxa"/>
            <w:shd w:val="clear" w:color="auto" w:fill="D9E1F3"/>
          </w:tcPr>
          <w:p w:rsidR="002B2381" w:rsidRDefault="00346604">
            <w:pPr>
              <w:pStyle w:val="TableParagraph"/>
              <w:spacing w:line="262" w:lineRule="exact"/>
              <w:ind w:left="13" w:right="3"/>
              <w:jc w:val="center"/>
              <w:rPr>
                <w:sz w:val="23"/>
              </w:rPr>
            </w:pPr>
            <w:r>
              <w:rPr>
                <w:spacing w:val="-10"/>
                <w:w w:val="105"/>
                <w:sz w:val="23"/>
              </w:rPr>
              <w:t>0</w:t>
            </w:r>
          </w:p>
        </w:tc>
        <w:tc>
          <w:tcPr>
            <w:tcW w:w="1564" w:type="dxa"/>
            <w:shd w:val="clear" w:color="auto" w:fill="D9E1F3"/>
          </w:tcPr>
          <w:p w:rsidR="002B2381" w:rsidRDefault="00346604">
            <w:pPr>
              <w:pStyle w:val="TableParagraph"/>
              <w:spacing w:line="262" w:lineRule="exact"/>
              <w:ind w:left="11" w:right="2"/>
              <w:jc w:val="center"/>
              <w:rPr>
                <w:sz w:val="23"/>
              </w:rPr>
            </w:pPr>
            <w:r>
              <w:rPr>
                <w:spacing w:val="-5"/>
                <w:w w:val="105"/>
                <w:sz w:val="23"/>
              </w:rPr>
              <w:t>0%</w:t>
            </w:r>
          </w:p>
        </w:tc>
      </w:tr>
      <w:tr w:rsidR="002B2381">
        <w:trPr>
          <w:trHeight w:val="292"/>
        </w:trPr>
        <w:tc>
          <w:tcPr>
            <w:tcW w:w="656" w:type="dxa"/>
            <w:vMerge/>
            <w:tcBorders>
              <w:top w:val="nil"/>
              <w:left w:val="single" w:sz="4" w:space="0" w:color="5B9BD4"/>
              <w:bottom w:val="single" w:sz="4" w:space="0" w:color="5B9BD4"/>
            </w:tcBorders>
          </w:tcPr>
          <w:p w:rsidR="002B2381" w:rsidRDefault="002B2381">
            <w:pPr>
              <w:rPr>
                <w:sz w:val="2"/>
                <w:szCs w:val="2"/>
              </w:rPr>
            </w:pPr>
          </w:p>
        </w:tc>
        <w:tc>
          <w:tcPr>
            <w:tcW w:w="1871" w:type="dxa"/>
            <w:vMerge/>
            <w:tcBorders>
              <w:top w:val="nil"/>
              <w:bottom w:val="single" w:sz="4" w:space="0" w:color="5B9BD4"/>
              <w:right w:val="thickThinMediumGap" w:sz="2" w:space="0" w:color="5B9BD4"/>
            </w:tcBorders>
          </w:tcPr>
          <w:p w:rsidR="002B2381" w:rsidRDefault="002B2381">
            <w:pPr>
              <w:rPr>
                <w:sz w:val="2"/>
                <w:szCs w:val="2"/>
              </w:rPr>
            </w:pPr>
          </w:p>
        </w:tc>
        <w:tc>
          <w:tcPr>
            <w:tcW w:w="3511" w:type="dxa"/>
            <w:tcBorders>
              <w:left w:val="thinThickMediumGap" w:sz="2" w:space="0" w:color="5B9BD4"/>
            </w:tcBorders>
          </w:tcPr>
          <w:p w:rsidR="002B2381" w:rsidRDefault="00346604">
            <w:pPr>
              <w:pStyle w:val="TableParagraph"/>
              <w:spacing w:line="262" w:lineRule="exact"/>
              <w:ind w:left="87"/>
              <w:rPr>
                <w:sz w:val="23"/>
              </w:rPr>
            </w:pPr>
            <w:r>
              <w:rPr>
                <w:spacing w:val="-2"/>
                <w:w w:val="105"/>
                <w:sz w:val="23"/>
                <w:lang w:val="en-US"/>
              </w:rPr>
              <w:t>WIRA</w:t>
            </w:r>
            <w:r>
              <w:rPr>
                <w:spacing w:val="-2"/>
                <w:w w:val="105"/>
                <w:sz w:val="23"/>
              </w:rPr>
              <w:t>SWASTA</w:t>
            </w:r>
          </w:p>
        </w:tc>
        <w:tc>
          <w:tcPr>
            <w:tcW w:w="1131" w:type="dxa"/>
          </w:tcPr>
          <w:p w:rsidR="002B2381" w:rsidRDefault="00346604">
            <w:pPr>
              <w:pStyle w:val="TableParagraph"/>
              <w:spacing w:line="262" w:lineRule="exact"/>
              <w:ind w:left="13" w:right="3"/>
              <w:jc w:val="center"/>
              <w:rPr>
                <w:sz w:val="23"/>
                <w:lang w:val="en-US"/>
              </w:rPr>
            </w:pPr>
            <w:r>
              <w:rPr>
                <w:sz w:val="23"/>
                <w:lang w:val="en-US"/>
              </w:rPr>
              <w:t>17</w:t>
            </w:r>
          </w:p>
        </w:tc>
        <w:tc>
          <w:tcPr>
            <w:tcW w:w="1564" w:type="dxa"/>
          </w:tcPr>
          <w:p w:rsidR="002B2381" w:rsidRDefault="00346604">
            <w:pPr>
              <w:pStyle w:val="TableParagraph"/>
              <w:spacing w:line="262" w:lineRule="exact"/>
              <w:ind w:left="11"/>
              <w:jc w:val="center"/>
              <w:rPr>
                <w:sz w:val="23"/>
              </w:rPr>
            </w:pPr>
            <w:r>
              <w:rPr>
                <w:spacing w:val="-5"/>
                <w:w w:val="105"/>
                <w:sz w:val="23"/>
              </w:rPr>
              <w:t>0%</w:t>
            </w:r>
          </w:p>
        </w:tc>
      </w:tr>
      <w:tr w:rsidR="002B2381">
        <w:trPr>
          <w:trHeight w:val="292"/>
        </w:trPr>
        <w:tc>
          <w:tcPr>
            <w:tcW w:w="656" w:type="dxa"/>
            <w:vMerge/>
            <w:tcBorders>
              <w:top w:val="nil"/>
              <w:left w:val="single" w:sz="4" w:space="0" w:color="5B9BD4"/>
              <w:bottom w:val="single" w:sz="4" w:space="0" w:color="5B9BD4"/>
            </w:tcBorders>
          </w:tcPr>
          <w:p w:rsidR="002B2381" w:rsidRDefault="002B2381">
            <w:pPr>
              <w:rPr>
                <w:sz w:val="2"/>
                <w:szCs w:val="2"/>
              </w:rPr>
            </w:pPr>
          </w:p>
        </w:tc>
        <w:tc>
          <w:tcPr>
            <w:tcW w:w="1871" w:type="dxa"/>
            <w:vMerge/>
            <w:tcBorders>
              <w:top w:val="nil"/>
              <w:bottom w:val="single" w:sz="4" w:space="0" w:color="5B9BD4"/>
              <w:right w:val="thickThinMediumGap" w:sz="2" w:space="0" w:color="5B9BD4"/>
            </w:tcBorders>
          </w:tcPr>
          <w:p w:rsidR="002B2381" w:rsidRDefault="002B2381">
            <w:pPr>
              <w:rPr>
                <w:sz w:val="2"/>
                <w:szCs w:val="2"/>
              </w:rPr>
            </w:pPr>
          </w:p>
        </w:tc>
        <w:tc>
          <w:tcPr>
            <w:tcW w:w="3511" w:type="dxa"/>
            <w:tcBorders>
              <w:left w:val="thinThickMediumGap" w:sz="2" w:space="0" w:color="5B9BD4"/>
            </w:tcBorders>
            <w:shd w:val="clear" w:color="auto" w:fill="D9E1F3"/>
          </w:tcPr>
          <w:p w:rsidR="002B2381" w:rsidRDefault="00346604">
            <w:pPr>
              <w:pStyle w:val="TableParagraph"/>
              <w:spacing w:line="262" w:lineRule="exact"/>
              <w:ind w:left="87"/>
              <w:rPr>
                <w:sz w:val="23"/>
              </w:rPr>
            </w:pPr>
            <w:r>
              <w:rPr>
                <w:spacing w:val="-2"/>
                <w:w w:val="105"/>
                <w:sz w:val="23"/>
              </w:rPr>
              <w:t>WIRAUSAHA</w:t>
            </w:r>
          </w:p>
        </w:tc>
        <w:tc>
          <w:tcPr>
            <w:tcW w:w="1131" w:type="dxa"/>
            <w:shd w:val="clear" w:color="auto" w:fill="D9E1F3"/>
          </w:tcPr>
          <w:p w:rsidR="002B2381" w:rsidRDefault="00346604">
            <w:pPr>
              <w:pStyle w:val="TableParagraph"/>
              <w:spacing w:line="262" w:lineRule="exact"/>
              <w:ind w:left="13" w:right="3"/>
              <w:jc w:val="center"/>
              <w:rPr>
                <w:sz w:val="23"/>
                <w:lang w:val="en-US"/>
              </w:rPr>
            </w:pPr>
            <w:r>
              <w:rPr>
                <w:sz w:val="23"/>
                <w:lang w:val="en-US"/>
              </w:rPr>
              <w:t>0</w:t>
            </w:r>
          </w:p>
        </w:tc>
        <w:tc>
          <w:tcPr>
            <w:tcW w:w="1564" w:type="dxa"/>
            <w:shd w:val="clear" w:color="auto" w:fill="D9E1F3"/>
          </w:tcPr>
          <w:p w:rsidR="002B2381" w:rsidRDefault="00346604">
            <w:pPr>
              <w:pStyle w:val="TableParagraph"/>
              <w:spacing w:line="262" w:lineRule="exact"/>
              <w:ind w:left="11" w:right="2"/>
              <w:jc w:val="center"/>
              <w:rPr>
                <w:sz w:val="23"/>
              </w:rPr>
            </w:pPr>
            <w:r>
              <w:rPr>
                <w:spacing w:val="-5"/>
                <w:w w:val="105"/>
                <w:sz w:val="23"/>
              </w:rPr>
              <w:t>0%</w:t>
            </w:r>
          </w:p>
        </w:tc>
      </w:tr>
      <w:tr w:rsidR="002B2381">
        <w:trPr>
          <w:trHeight w:val="292"/>
        </w:trPr>
        <w:tc>
          <w:tcPr>
            <w:tcW w:w="656" w:type="dxa"/>
            <w:vMerge/>
            <w:tcBorders>
              <w:top w:val="nil"/>
              <w:left w:val="single" w:sz="4" w:space="0" w:color="5B9BD4"/>
              <w:bottom w:val="single" w:sz="4" w:space="0" w:color="5B9BD4"/>
            </w:tcBorders>
          </w:tcPr>
          <w:p w:rsidR="002B2381" w:rsidRDefault="002B2381">
            <w:pPr>
              <w:rPr>
                <w:sz w:val="2"/>
                <w:szCs w:val="2"/>
              </w:rPr>
            </w:pPr>
          </w:p>
        </w:tc>
        <w:tc>
          <w:tcPr>
            <w:tcW w:w="1871" w:type="dxa"/>
            <w:vMerge/>
            <w:tcBorders>
              <w:top w:val="nil"/>
              <w:bottom w:val="single" w:sz="4" w:space="0" w:color="5B9BD4"/>
              <w:right w:val="thickThinMediumGap" w:sz="2" w:space="0" w:color="5B9BD4"/>
            </w:tcBorders>
          </w:tcPr>
          <w:p w:rsidR="002B2381" w:rsidRDefault="002B2381">
            <w:pPr>
              <w:rPr>
                <w:sz w:val="2"/>
                <w:szCs w:val="2"/>
              </w:rPr>
            </w:pPr>
          </w:p>
        </w:tc>
        <w:tc>
          <w:tcPr>
            <w:tcW w:w="3511" w:type="dxa"/>
            <w:tcBorders>
              <w:left w:val="thinThickMediumGap" w:sz="2" w:space="0" w:color="5B9BD4"/>
            </w:tcBorders>
          </w:tcPr>
          <w:p w:rsidR="002B2381" w:rsidRDefault="00346604">
            <w:pPr>
              <w:pStyle w:val="TableParagraph"/>
              <w:spacing w:line="262" w:lineRule="exact"/>
              <w:ind w:left="87"/>
              <w:rPr>
                <w:sz w:val="23"/>
              </w:rPr>
            </w:pPr>
            <w:r>
              <w:rPr>
                <w:spacing w:val="-2"/>
                <w:w w:val="105"/>
                <w:sz w:val="23"/>
              </w:rPr>
              <w:t>LAINNYA</w:t>
            </w:r>
          </w:p>
        </w:tc>
        <w:tc>
          <w:tcPr>
            <w:tcW w:w="1131" w:type="dxa"/>
          </w:tcPr>
          <w:p w:rsidR="002B2381" w:rsidRDefault="00346604">
            <w:pPr>
              <w:pStyle w:val="TableParagraph"/>
              <w:spacing w:line="262" w:lineRule="exact"/>
              <w:ind w:left="13" w:right="3"/>
              <w:jc w:val="center"/>
              <w:rPr>
                <w:sz w:val="23"/>
                <w:lang w:val="en-US"/>
              </w:rPr>
            </w:pPr>
            <w:r>
              <w:rPr>
                <w:sz w:val="23"/>
                <w:lang w:val="en-US"/>
              </w:rPr>
              <w:t>81</w:t>
            </w:r>
          </w:p>
        </w:tc>
        <w:tc>
          <w:tcPr>
            <w:tcW w:w="1564" w:type="dxa"/>
          </w:tcPr>
          <w:p w:rsidR="002B2381" w:rsidRDefault="00346604">
            <w:pPr>
              <w:pStyle w:val="TableParagraph"/>
              <w:spacing w:line="262" w:lineRule="exact"/>
              <w:ind w:left="11"/>
              <w:jc w:val="center"/>
              <w:rPr>
                <w:sz w:val="23"/>
              </w:rPr>
            </w:pPr>
            <w:r>
              <w:rPr>
                <w:spacing w:val="-5"/>
                <w:w w:val="105"/>
                <w:sz w:val="23"/>
              </w:rPr>
              <w:t>0%</w:t>
            </w:r>
          </w:p>
        </w:tc>
      </w:tr>
      <w:tr w:rsidR="002B2381">
        <w:trPr>
          <w:trHeight w:val="292"/>
        </w:trPr>
        <w:tc>
          <w:tcPr>
            <w:tcW w:w="8733" w:type="dxa"/>
            <w:gridSpan w:val="5"/>
            <w:tcBorders>
              <w:top w:val="single" w:sz="4" w:space="0" w:color="5B9BD4"/>
            </w:tcBorders>
            <w:shd w:val="clear" w:color="auto" w:fill="D9E1F3"/>
          </w:tcPr>
          <w:p w:rsidR="002B2381" w:rsidRDefault="002B2381">
            <w:pPr>
              <w:pStyle w:val="TableParagraph"/>
              <w:spacing w:before="0"/>
              <w:rPr>
                <w:rFonts w:ascii="Times New Roman"/>
                <w:sz w:val="20"/>
              </w:rPr>
            </w:pPr>
          </w:p>
        </w:tc>
      </w:tr>
      <w:tr w:rsidR="002B2381">
        <w:trPr>
          <w:trHeight w:val="317"/>
        </w:trPr>
        <w:tc>
          <w:tcPr>
            <w:tcW w:w="656" w:type="dxa"/>
            <w:tcBorders>
              <w:bottom w:val="nil"/>
            </w:tcBorders>
          </w:tcPr>
          <w:p w:rsidR="002B2381" w:rsidRDefault="00346604">
            <w:pPr>
              <w:pStyle w:val="TableParagraph"/>
              <w:ind w:left="211"/>
              <w:rPr>
                <w:sz w:val="23"/>
              </w:rPr>
            </w:pPr>
            <w:r>
              <w:rPr>
                <w:spacing w:val="-10"/>
                <w:w w:val="105"/>
                <w:sz w:val="23"/>
              </w:rPr>
              <w:t>4</w:t>
            </w:r>
          </w:p>
        </w:tc>
        <w:tc>
          <w:tcPr>
            <w:tcW w:w="1871" w:type="dxa"/>
            <w:tcBorders>
              <w:bottom w:val="nil"/>
            </w:tcBorders>
          </w:tcPr>
          <w:p w:rsidR="002B2381" w:rsidRDefault="00346604">
            <w:pPr>
              <w:pStyle w:val="TableParagraph"/>
              <w:ind w:left="109"/>
              <w:rPr>
                <w:sz w:val="23"/>
              </w:rPr>
            </w:pPr>
            <w:r>
              <w:rPr>
                <w:w w:val="105"/>
                <w:sz w:val="23"/>
              </w:rPr>
              <w:t>JENIS</w:t>
            </w:r>
            <w:r>
              <w:rPr>
                <w:spacing w:val="-12"/>
                <w:w w:val="105"/>
                <w:sz w:val="23"/>
              </w:rPr>
              <w:t xml:space="preserve"> </w:t>
            </w:r>
            <w:r>
              <w:rPr>
                <w:spacing w:val="-2"/>
                <w:w w:val="105"/>
                <w:sz w:val="23"/>
              </w:rPr>
              <w:t>LAYANAN</w:t>
            </w:r>
          </w:p>
        </w:tc>
        <w:tc>
          <w:tcPr>
            <w:tcW w:w="3511" w:type="dxa"/>
            <w:tcBorders>
              <w:bottom w:val="nil"/>
            </w:tcBorders>
          </w:tcPr>
          <w:p w:rsidR="002B2381" w:rsidRDefault="00346604">
            <w:pPr>
              <w:pStyle w:val="TableParagraph"/>
              <w:ind w:left="104"/>
              <w:rPr>
                <w:sz w:val="23"/>
              </w:rPr>
            </w:pPr>
            <w:r>
              <w:rPr>
                <w:sz w:val="23"/>
              </w:rPr>
              <w:t>LAYANAN</w:t>
            </w:r>
            <w:r>
              <w:rPr>
                <w:spacing w:val="31"/>
                <w:sz w:val="23"/>
              </w:rPr>
              <w:t xml:space="preserve"> </w:t>
            </w:r>
            <w:r>
              <w:rPr>
                <w:spacing w:val="-2"/>
                <w:sz w:val="23"/>
              </w:rPr>
              <w:t>BAGIAN</w:t>
            </w:r>
          </w:p>
        </w:tc>
        <w:tc>
          <w:tcPr>
            <w:tcW w:w="1131" w:type="dxa"/>
            <w:tcBorders>
              <w:bottom w:val="nil"/>
            </w:tcBorders>
          </w:tcPr>
          <w:p w:rsidR="002B2381" w:rsidRDefault="00346604">
            <w:pPr>
              <w:pStyle w:val="TableParagraph"/>
              <w:ind w:left="13"/>
              <w:jc w:val="center"/>
              <w:rPr>
                <w:sz w:val="23"/>
              </w:rPr>
            </w:pPr>
            <w:r>
              <w:rPr>
                <w:spacing w:val="-10"/>
                <w:w w:val="105"/>
                <w:sz w:val="23"/>
              </w:rPr>
              <w:t>A</w:t>
            </w:r>
          </w:p>
        </w:tc>
        <w:tc>
          <w:tcPr>
            <w:tcW w:w="1564" w:type="dxa"/>
            <w:tcBorders>
              <w:bottom w:val="nil"/>
            </w:tcBorders>
          </w:tcPr>
          <w:p w:rsidR="002B2381" w:rsidRDefault="00346604">
            <w:pPr>
              <w:pStyle w:val="TableParagraph"/>
              <w:ind w:left="11" w:right="2"/>
              <w:jc w:val="center"/>
              <w:rPr>
                <w:sz w:val="23"/>
                <w:lang w:val="en-US"/>
              </w:rPr>
            </w:pPr>
            <w:r>
              <w:rPr>
                <w:spacing w:val="-4"/>
                <w:w w:val="105"/>
                <w:sz w:val="23"/>
              </w:rPr>
              <w:t>9</w:t>
            </w:r>
            <w:r w:rsidR="005B73E4">
              <w:rPr>
                <w:spacing w:val="-4"/>
                <w:w w:val="105"/>
                <w:sz w:val="23"/>
                <w:lang w:val="en-US"/>
              </w:rPr>
              <w:t>9</w:t>
            </w:r>
            <w:r>
              <w:rPr>
                <w:spacing w:val="-4"/>
                <w:w w:val="105"/>
                <w:sz w:val="23"/>
              </w:rPr>
              <w:t>.</w:t>
            </w:r>
            <w:r w:rsidR="005B73E4">
              <w:rPr>
                <w:spacing w:val="-4"/>
                <w:w w:val="105"/>
                <w:sz w:val="23"/>
                <w:lang w:val="en-US"/>
              </w:rPr>
              <w:t>9</w:t>
            </w:r>
          </w:p>
        </w:tc>
      </w:tr>
      <w:tr w:rsidR="002B2381">
        <w:trPr>
          <w:trHeight w:val="270"/>
        </w:trPr>
        <w:tc>
          <w:tcPr>
            <w:tcW w:w="656" w:type="dxa"/>
            <w:tcBorders>
              <w:top w:val="nil"/>
              <w:bottom w:val="nil"/>
            </w:tcBorders>
          </w:tcPr>
          <w:p w:rsidR="002B2381" w:rsidRDefault="002B2381">
            <w:pPr>
              <w:pStyle w:val="TableParagraph"/>
              <w:spacing w:before="0"/>
              <w:rPr>
                <w:rFonts w:ascii="Times New Roman"/>
                <w:sz w:val="20"/>
              </w:rPr>
            </w:pPr>
          </w:p>
        </w:tc>
        <w:tc>
          <w:tcPr>
            <w:tcW w:w="1871" w:type="dxa"/>
            <w:tcBorders>
              <w:top w:val="nil"/>
              <w:bottom w:val="nil"/>
            </w:tcBorders>
          </w:tcPr>
          <w:p w:rsidR="002B2381" w:rsidRDefault="002B2381">
            <w:pPr>
              <w:pStyle w:val="TableParagraph"/>
              <w:spacing w:before="0"/>
              <w:rPr>
                <w:rFonts w:ascii="Times New Roman"/>
                <w:sz w:val="20"/>
              </w:rPr>
            </w:pPr>
          </w:p>
        </w:tc>
        <w:tc>
          <w:tcPr>
            <w:tcW w:w="3511" w:type="dxa"/>
            <w:tcBorders>
              <w:top w:val="nil"/>
            </w:tcBorders>
          </w:tcPr>
          <w:p w:rsidR="002B2381" w:rsidRDefault="00346604">
            <w:pPr>
              <w:pStyle w:val="TableParagraph"/>
              <w:spacing w:before="0" w:line="250" w:lineRule="exact"/>
              <w:ind w:left="104"/>
              <w:rPr>
                <w:sz w:val="23"/>
              </w:rPr>
            </w:pPr>
            <w:r>
              <w:rPr>
                <w:spacing w:val="-2"/>
                <w:w w:val="105"/>
                <w:sz w:val="23"/>
              </w:rPr>
              <w:t>PEMERINTAHAN</w:t>
            </w:r>
            <w:r w:rsidR="005B73E4">
              <w:rPr>
                <w:spacing w:val="-2"/>
                <w:w w:val="105"/>
                <w:sz w:val="23"/>
              </w:rPr>
              <w:t xml:space="preserve"> DAN TRANTIB</w:t>
            </w:r>
          </w:p>
        </w:tc>
        <w:tc>
          <w:tcPr>
            <w:tcW w:w="1131" w:type="dxa"/>
            <w:tcBorders>
              <w:top w:val="nil"/>
            </w:tcBorders>
          </w:tcPr>
          <w:p w:rsidR="002B2381" w:rsidRDefault="002B2381">
            <w:pPr>
              <w:pStyle w:val="TableParagraph"/>
              <w:spacing w:before="0"/>
              <w:rPr>
                <w:rFonts w:ascii="Times New Roman"/>
                <w:sz w:val="20"/>
              </w:rPr>
            </w:pPr>
          </w:p>
        </w:tc>
        <w:tc>
          <w:tcPr>
            <w:tcW w:w="1564" w:type="dxa"/>
            <w:tcBorders>
              <w:top w:val="nil"/>
            </w:tcBorders>
          </w:tcPr>
          <w:p w:rsidR="002B2381" w:rsidRDefault="002B2381">
            <w:pPr>
              <w:pStyle w:val="TableParagraph"/>
              <w:spacing w:before="0"/>
              <w:rPr>
                <w:rFonts w:ascii="Times New Roman"/>
                <w:sz w:val="20"/>
              </w:rPr>
            </w:pPr>
          </w:p>
        </w:tc>
      </w:tr>
      <w:tr w:rsidR="002B2381">
        <w:trPr>
          <w:trHeight w:val="317"/>
        </w:trPr>
        <w:tc>
          <w:tcPr>
            <w:tcW w:w="656" w:type="dxa"/>
            <w:tcBorders>
              <w:top w:val="nil"/>
              <w:bottom w:val="nil"/>
            </w:tcBorders>
          </w:tcPr>
          <w:p w:rsidR="002B2381" w:rsidRDefault="002B2381">
            <w:pPr>
              <w:pStyle w:val="TableParagraph"/>
              <w:spacing w:before="0"/>
              <w:rPr>
                <w:rFonts w:ascii="Times New Roman"/>
                <w:sz w:val="24"/>
              </w:rPr>
            </w:pPr>
          </w:p>
        </w:tc>
        <w:tc>
          <w:tcPr>
            <w:tcW w:w="1871" w:type="dxa"/>
            <w:tcBorders>
              <w:top w:val="nil"/>
              <w:bottom w:val="nil"/>
            </w:tcBorders>
          </w:tcPr>
          <w:p w:rsidR="002B2381" w:rsidRDefault="002B2381">
            <w:pPr>
              <w:pStyle w:val="TableParagraph"/>
              <w:spacing w:before="0"/>
              <w:rPr>
                <w:rFonts w:ascii="Times New Roman"/>
                <w:sz w:val="24"/>
              </w:rPr>
            </w:pPr>
          </w:p>
        </w:tc>
        <w:tc>
          <w:tcPr>
            <w:tcW w:w="3511" w:type="dxa"/>
            <w:tcBorders>
              <w:bottom w:val="nil"/>
            </w:tcBorders>
            <w:shd w:val="clear" w:color="auto" w:fill="D9E1F3"/>
          </w:tcPr>
          <w:p w:rsidR="002B2381" w:rsidRDefault="00346604">
            <w:pPr>
              <w:pStyle w:val="TableParagraph"/>
              <w:ind w:left="104"/>
              <w:rPr>
                <w:sz w:val="23"/>
              </w:rPr>
            </w:pPr>
            <w:r>
              <w:rPr>
                <w:sz w:val="23"/>
              </w:rPr>
              <w:t>LAYANAN</w:t>
            </w:r>
            <w:r>
              <w:rPr>
                <w:spacing w:val="31"/>
                <w:sz w:val="23"/>
              </w:rPr>
              <w:t xml:space="preserve"> </w:t>
            </w:r>
            <w:r>
              <w:rPr>
                <w:spacing w:val="-2"/>
                <w:sz w:val="23"/>
              </w:rPr>
              <w:t>BAGIAN</w:t>
            </w:r>
          </w:p>
        </w:tc>
        <w:tc>
          <w:tcPr>
            <w:tcW w:w="1131" w:type="dxa"/>
            <w:tcBorders>
              <w:bottom w:val="nil"/>
            </w:tcBorders>
            <w:shd w:val="clear" w:color="auto" w:fill="D9E1F3"/>
          </w:tcPr>
          <w:p w:rsidR="002B2381" w:rsidRDefault="00346604">
            <w:pPr>
              <w:pStyle w:val="TableParagraph"/>
              <w:ind w:left="13"/>
              <w:jc w:val="center"/>
              <w:rPr>
                <w:sz w:val="23"/>
              </w:rPr>
            </w:pPr>
            <w:r>
              <w:rPr>
                <w:spacing w:val="-10"/>
                <w:w w:val="105"/>
                <w:sz w:val="23"/>
              </w:rPr>
              <w:t>A</w:t>
            </w:r>
          </w:p>
        </w:tc>
        <w:tc>
          <w:tcPr>
            <w:tcW w:w="1564" w:type="dxa"/>
            <w:tcBorders>
              <w:bottom w:val="nil"/>
            </w:tcBorders>
            <w:shd w:val="clear" w:color="auto" w:fill="D9E1F3"/>
          </w:tcPr>
          <w:p w:rsidR="002B2381" w:rsidRDefault="00346604">
            <w:pPr>
              <w:pStyle w:val="TableParagraph"/>
              <w:ind w:left="11" w:right="2"/>
              <w:jc w:val="center"/>
              <w:rPr>
                <w:sz w:val="23"/>
                <w:lang w:val="en-US"/>
              </w:rPr>
            </w:pPr>
            <w:r>
              <w:rPr>
                <w:spacing w:val="-4"/>
                <w:w w:val="105"/>
                <w:sz w:val="23"/>
              </w:rPr>
              <w:t>9</w:t>
            </w:r>
            <w:r w:rsidR="005B73E4">
              <w:rPr>
                <w:spacing w:val="-4"/>
                <w:w w:val="105"/>
                <w:sz w:val="23"/>
                <w:lang w:val="en-US"/>
              </w:rPr>
              <w:t>9</w:t>
            </w:r>
            <w:r>
              <w:rPr>
                <w:spacing w:val="-4"/>
                <w:w w:val="105"/>
                <w:sz w:val="23"/>
              </w:rPr>
              <w:t>.</w:t>
            </w:r>
            <w:r w:rsidR="005B73E4">
              <w:rPr>
                <w:spacing w:val="-4"/>
                <w:w w:val="105"/>
                <w:sz w:val="23"/>
                <w:lang w:val="en-US"/>
              </w:rPr>
              <w:t>65</w:t>
            </w:r>
          </w:p>
        </w:tc>
      </w:tr>
      <w:tr w:rsidR="002B2381">
        <w:trPr>
          <w:trHeight w:val="295"/>
        </w:trPr>
        <w:tc>
          <w:tcPr>
            <w:tcW w:w="656" w:type="dxa"/>
            <w:tcBorders>
              <w:top w:val="nil"/>
              <w:bottom w:val="nil"/>
            </w:tcBorders>
          </w:tcPr>
          <w:p w:rsidR="002B2381" w:rsidRDefault="002B2381">
            <w:pPr>
              <w:pStyle w:val="TableParagraph"/>
              <w:spacing w:before="0"/>
              <w:rPr>
                <w:rFonts w:ascii="Times New Roman"/>
              </w:rPr>
            </w:pPr>
          </w:p>
        </w:tc>
        <w:tc>
          <w:tcPr>
            <w:tcW w:w="1871" w:type="dxa"/>
            <w:tcBorders>
              <w:top w:val="nil"/>
              <w:bottom w:val="nil"/>
            </w:tcBorders>
          </w:tcPr>
          <w:p w:rsidR="002B2381" w:rsidRDefault="002B2381">
            <w:pPr>
              <w:pStyle w:val="TableParagraph"/>
              <w:spacing w:before="0"/>
              <w:rPr>
                <w:rFonts w:ascii="Times New Roman"/>
              </w:rPr>
            </w:pPr>
          </w:p>
        </w:tc>
        <w:tc>
          <w:tcPr>
            <w:tcW w:w="3511" w:type="dxa"/>
            <w:tcBorders>
              <w:top w:val="nil"/>
              <w:bottom w:val="nil"/>
            </w:tcBorders>
            <w:shd w:val="clear" w:color="auto" w:fill="D9E1F3"/>
          </w:tcPr>
          <w:p w:rsidR="002B2381" w:rsidRDefault="00346604">
            <w:pPr>
              <w:pStyle w:val="TableParagraph"/>
              <w:spacing w:before="0" w:line="269" w:lineRule="exact"/>
              <w:ind w:left="104"/>
              <w:rPr>
                <w:sz w:val="23"/>
              </w:rPr>
            </w:pPr>
            <w:r>
              <w:rPr>
                <w:sz w:val="23"/>
              </w:rPr>
              <w:t>KESEJAHTERAAN</w:t>
            </w:r>
            <w:r>
              <w:rPr>
                <w:spacing w:val="56"/>
                <w:sz w:val="23"/>
              </w:rPr>
              <w:t xml:space="preserve"> </w:t>
            </w:r>
            <w:r>
              <w:rPr>
                <w:spacing w:val="-5"/>
                <w:sz w:val="23"/>
              </w:rPr>
              <w:t>DAN</w:t>
            </w:r>
          </w:p>
        </w:tc>
        <w:tc>
          <w:tcPr>
            <w:tcW w:w="1131" w:type="dxa"/>
            <w:tcBorders>
              <w:top w:val="nil"/>
              <w:bottom w:val="nil"/>
            </w:tcBorders>
            <w:shd w:val="clear" w:color="auto" w:fill="D9E1F3"/>
          </w:tcPr>
          <w:p w:rsidR="002B2381" w:rsidRDefault="002B2381">
            <w:pPr>
              <w:pStyle w:val="TableParagraph"/>
              <w:spacing w:before="0"/>
              <w:rPr>
                <w:rFonts w:ascii="Times New Roman"/>
              </w:rPr>
            </w:pPr>
          </w:p>
        </w:tc>
        <w:tc>
          <w:tcPr>
            <w:tcW w:w="1564" w:type="dxa"/>
            <w:tcBorders>
              <w:top w:val="nil"/>
              <w:bottom w:val="nil"/>
            </w:tcBorders>
            <w:shd w:val="clear" w:color="auto" w:fill="D9E1F3"/>
          </w:tcPr>
          <w:p w:rsidR="002B2381" w:rsidRDefault="002B2381">
            <w:pPr>
              <w:pStyle w:val="TableParagraph"/>
              <w:spacing w:before="0"/>
              <w:rPr>
                <w:rFonts w:ascii="Times New Roman"/>
              </w:rPr>
            </w:pPr>
          </w:p>
        </w:tc>
      </w:tr>
      <w:tr w:rsidR="002B2381">
        <w:trPr>
          <w:trHeight w:val="270"/>
        </w:trPr>
        <w:tc>
          <w:tcPr>
            <w:tcW w:w="656" w:type="dxa"/>
            <w:tcBorders>
              <w:top w:val="nil"/>
              <w:bottom w:val="nil"/>
            </w:tcBorders>
          </w:tcPr>
          <w:p w:rsidR="002B2381" w:rsidRDefault="002B2381">
            <w:pPr>
              <w:pStyle w:val="TableParagraph"/>
              <w:spacing w:before="0"/>
              <w:rPr>
                <w:rFonts w:ascii="Times New Roman"/>
                <w:sz w:val="20"/>
              </w:rPr>
            </w:pPr>
          </w:p>
        </w:tc>
        <w:tc>
          <w:tcPr>
            <w:tcW w:w="1871" w:type="dxa"/>
            <w:tcBorders>
              <w:top w:val="nil"/>
              <w:bottom w:val="nil"/>
            </w:tcBorders>
          </w:tcPr>
          <w:p w:rsidR="002B2381" w:rsidRDefault="002B2381">
            <w:pPr>
              <w:pStyle w:val="TableParagraph"/>
              <w:spacing w:before="0"/>
              <w:rPr>
                <w:rFonts w:ascii="Times New Roman"/>
                <w:sz w:val="20"/>
              </w:rPr>
            </w:pPr>
          </w:p>
        </w:tc>
        <w:tc>
          <w:tcPr>
            <w:tcW w:w="3511" w:type="dxa"/>
            <w:tcBorders>
              <w:top w:val="nil"/>
            </w:tcBorders>
            <w:shd w:val="clear" w:color="auto" w:fill="D9E1F3"/>
          </w:tcPr>
          <w:p w:rsidR="002B2381" w:rsidRDefault="00346604">
            <w:pPr>
              <w:pStyle w:val="TableParagraph"/>
              <w:spacing w:before="0" w:line="250" w:lineRule="exact"/>
              <w:ind w:left="104"/>
              <w:rPr>
                <w:sz w:val="23"/>
              </w:rPr>
            </w:pPr>
            <w:r>
              <w:rPr>
                <w:spacing w:val="2"/>
                <w:sz w:val="23"/>
              </w:rPr>
              <w:t>PEMBERDAYAAN</w:t>
            </w:r>
            <w:r>
              <w:rPr>
                <w:spacing w:val="35"/>
                <w:sz w:val="23"/>
              </w:rPr>
              <w:t xml:space="preserve"> </w:t>
            </w:r>
            <w:r>
              <w:rPr>
                <w:spacing w:val="-2"/>
                <w:sz w:val="23"/>
              </w:rPr>
              <w:t>MASYARAKAT</w:t>
            </w:r>
          </w:p>
        </w:tc>
        <w:tc>
          <w:tcPr>
            <w:tcW w:w="1131" w:type="dxa"/>
            <w:tcBorders>
              <w:top w:val="nil"/>
            </w:tcBorders>
            <w:shd w:val="clear" w:color="auto" w:fill="D9E1F3"/>
          </w:tcPr>
          <w:p w:rsidR="002B2381" w:rsidRDefault="002B2381">
            <w:pPr>
              <w:pStyle w:val="TableParagraph"/>
              <w:spacing w:before="0"/>
              <w:rPr>
                <w:rFonts w:ascii="Times New Roman"/>
                <w:sz w:val="20"/>
              </w:rPr>
            </w:pPr>
          </w:p>
        </w:tc>
        <w:tc>
          <w:tcPr>
            <w:tcW w:w="1564" w:type="dxa"/>
            <w:tcBorders>
              <w:top w:val="nil"/>
            </w:tcBorders>
            <w:shd w:val="clear" w:color="auto" w:fill="D9E1F3"/>
          </w:tcPr>
          <w:p w:rsidR="002B2381" w:rsidRDefault="002B2381">
            <w:pPr>
              <w:pStyle w:val="TableParagraph"/>
              <w:spacing w:before="0"/>
              <w:rPr>
                <w:rFonts w:ascii="Times New Roman"/>
                <w:sz w:val="20"/>
              </w:rPr>
            </w:pPr>
          </w:p>
        </w:tc>
      </w:tr>
      <w:tr w:rsidR="002B2381">
        <w:trPr>
          <w:trHeight w:val="313"/>
        </w:trPr>
        <w:tc>
          <w:tcPr>
            <w:tcW w:w="656" w:type="dxa"/>
            <w:tcBorders>
              <w:top w:val="nil"/>
              <w:bottom w:val="nil"/>
            </w:tcBorders>
          </w:tcPr>
          <w:p w:rsidR="002B2381" w:rsidRDefault="002B2381">
            <w:pPr>
              <w:pStyle w:val="TableParagraph"/>
              <w:spacing w:before="0"/>
              <w:rPr>
                <w:rFonts w:ascii="Times New Roman"/>
              </w:rPr>
            </w:pPr>
          </w:p>
        </w:tc>
        <w:tc>
          <w:tcPr>
            <w:tcW w:w="1871" w:type="dxa"/>
            <w:tcBorders>
              <w:top w:val="nil"/>
              <w:bottom w:val="nil"/>
            </w:tcBorders>
          </w:tcPr>
          <w:p w:rsidR="002B2381" w:rsidRDefault="002B2381">
            <w:pPr>
              <w:pStyle w:val="TableParagraph"/>
              <w:spacing w:before="0"/>
              <w:rPr>
                <w:rFonts w:ascii="Times New Roman"/>
              </w:rPr>
            </w:pPr>
          </w:p>
        </w:tc>
        <w:tc>
          <w:tcPr>
            <w:tcW w:w="3511" w:type="dxa"/>
            <w:tcBorders>
              <w:bottom w:val="nil"/>
            </w:tcBorders>
          </w:tcPr>
          <w:p w:rsidR="002B2381" w:rsidRPr="005B73E4" w:rsidRDefault="00346604">
            <w:pPr>
              <w:pStyle w:val="TableParagraph"/>
              <w:ind w:left="104"/>
              <w:rPr>
                <w:color w:val="002060"/>
                <w:sz w:val="23"/>
                <w:highlight w:val="lightGray"/>
              </w:rPr>
            </w:pPr>
            <w:r w:rsidRPr="005B73E4">
              <w:rPr>
                <w:color w:val="002060"/>
                <w:sz w:val="23"/>
                <w:highlight w:val="lightGray"/>
              </w:rPr>
              <w:t>LAYANAN</w:t>
            </w:r>
            <w:r w:rsidRPr="005B73E4">
              <w:rPr>
                <w:color w:val="002060"/>
                <w:spacing w:val="29"/>
                <w:sz w:val="23"/>
                <w:highlight w:val="lightGray"/>
              </w:rPr>
              <w:t xml:space="preserve"> </w:t>
            </w:r>
            <w:r w:rsidRPr="005B73E4">
              <w:rPr>
                <w:color w:val="002060"/>
                <w:sz w:val="23"/>
                <w:highlight w:val="lightGray"/>
              </w:rPr>
              <w:t>BAGIAN</w:t>
            </w:r>
            <w:r w:rsidRPr="005B73E4">
              <w:rPr>
                <w:color w:val="002060"/>
                <w:spacing w:val="29"/>
                <w:sz w:val="23"/>
                <w:highlight w:val="lightGray"/>
              </w:rPr>
              <w:t xml:space="preserve"> </w:t>
            </w:r>
            <w:r w:rsidRPr="005B73E4">
              <w:rPr>
                <w:color w:val="002060"/>
                <w:spacing w:val="-2"/>
                <w:sz w:val="23"/>
                <w:highlight w:val="lightGray"/>
              </w:rPr>
              <w:t>EKONOMI</w:t>
            </w:r>
          </w:p>
        </w:tc>
        <w:tc>
          <w:tcPr>
            <w:tcW w:w="1131" w:type="dxa"/>
            <w:tcBorders>
              <w:bottom w:val="nil"/>
            </w:tcBorders>
          </w:tcPr>
          <w:p w:rsidR="002B2381" w:rsidRPr="005B73E4" w:rsidRDefault="00346604">
            <w:pPr>
              <w:pStyle w:val="TableParagraph"/>
              <w:ind w:left="13"/>
              <w:jc w:val="center"/>
              <w:rPr>
                <w:color w:val="002060"/>
                <w:sz w:val="23"/>
                <w:highlight w:val="lightGray"/>
              </w:rPr>
            </w:pPr>
            <w:r w:rsidRPr="005B73E4">
              <w:rPr>
                <w:color w:val="002060"/>
                <w:spacing w:val="-10"/>
                <w:w w:val="105"/>
                <w:sz w:val="23"/>
                <w:highlight w:val="lightGray"/>
              </w:rPr>
              <w:t>A</w:t>
            </w:r>
          </w:p>
        </w:tc>
        <w:tc>
          <w:tcPr>
            <w:tcW w:w="1564" w:type="dxa"/>
            <w:tcBorders>
              <w:bottom w:val="nil"/>
            </w:tcBorders>
          </w:tcPr>
          <w:p w:rsidR="002B2381" w:rsidRPr="005B73E4" w:rsidRDefault="005B73E4">
            <w:pPr>
              <w:pStyle w:val="TableParagraph"/>
              <w:ind w:left="470"/>
              <w:rPr>
                <w:color w:val="002060"/>
                <w:sz w:val="23"/>
                <w:highlight w:val="lightGray"/>
                <w:lang w:val="en-US"/>
              </w:rPr>
            </w:pPr>
            <w:r w:rsidRPr="005B73E4">
              <w:rPr>
                <w:color w:val="002060"/>
                <w:spacing w:val="-4"/>
                <w:w w:val="105"/>
                <w:sz w:val="23"/>
                <w:highlight w:val="lightGray"/>
              </w:rPr>
              <w:t xml:space="preserve">  </w:t>
            </w:r>
            <w:r w:rsidR="00346604" w:rsidRPr="005B73E4">
              <w:rPr>
                <w:color w:val="002060"/>
                <w:spacing w:val="-4"/>
                <w:w w:val="105"/>
                <w:sz w:val="23"/>
                <w:highlight w:val="lightGray"/>
              </w:rPr>
              <w:t>9</w:t>
            </w:r>
            <w:r w:rsidRPr="005B73E4">
              <w:rPr>
                <w:color w:val="002060"/>
                <w:spacing w:val="-4"/>
                <w:w w:val="105"/>
                <w:sz w:val="23"/>
                <w:highlight w:val="lightGray"/>
                <w:lang w:val="en-US"/>
              </w:rPr>
              <w:t>9</w:t>
            </w:r>
            <w:r w:rsidR="00346604" w:rsidRPr="005B73E4">
              <w:rPr>
                <w:color w:val="002060"/>
                <w:spacing w:val="-4"/>
                <w:w w:val="105"/>
                <w:sz w:val="23"/>
                <w:highlight w:val="lightGray"/>
              </w:rPr>
              <w:t>.</w:t>
            </w:r>
            <w:r w:rsidRPr="005B73E4">
              <w:rPr>
                <w:color w:val="002060"/>
                <w:spacing w:val="-4"/>
                <w:w w:val="105"/>
                <w:sz w:val="23"/>
                <w:highlight w:val="lightGray"/>
                <w:lang w:val="en-US"/>
              </w:rPr>
              <w:t>9</w:t>
            </w:r>
          </w:p>
        </w:tc>
      </w:tr>
      <w:tr w:rsidR="002B2381">
        <w:trPr>
          <w:trHeight w:val="291"/>
        </w:trPr>
        <w:tc>
          <w:tcPr>
            <w:tcW w:w="656" w:type="dxa"/>
            <w:tcBorders>
              <w:top w:val="nil"/>
              <w:bottom w:val="nil"/>
            </w:tcBorders>
          </w:tcPr>
          <w:p w:rsidR="002B2381" w:rsidRDefault="002B2381">
            <w:pPr>
              <w:pStyle w:val="TableParagraph"/>
              <w:spacing w:before="0"/>
              <w:rPr>
                <w:rFonts w:ascii="Times New Roman"/>
                <w:sz w:val="20"/>
              </w:rPr>
            </w:pPr>
          </w:p>
        </w:tc>
        <w:tc>
          <w:tcPr>
            <w:tcW w:w="1871" w:type="dxa"/>
            <w:tcBorders>
              <w:top w:val="nil"/>
              <w:bottom w:val="nil"/>
            </w:tcBorders>
          </w:tcPr>
          <w:p w:rsidR="002B2381" w:rsidRDefault="002B2381">
            <w:pPr>
              <w:pStyle w:val="TableParagraph"/>
              <w:spacing w:before="0"/>
              <w:rPr>
                <w:rFonts w:ascii="Times New Roman"/>
                <w:sz w:val="20"/>
              </w:rPr>
            </w:pPr>
          </w:p>
        </w:tc>
        <w:tc>
          <w:tcPr>
            <w:tcW w:w="3511" w:type="dxa"/>
            <w:tcBorders>
              <w:top w:val="nil"/>
              <w:bottom w:val="nil"/>
            </w:tcBorders>
          </w:tcPr>
          <w:p w:rsidR="002B2381" w:rsidRPr="005B73E4" w:rsidRDefault="00346604">
            <w:pPr>
              <w:pStyle w:val="TableParagraph"/>
              <w:spacing w:before="0" w:line="265" w:lineRule="exact"/>
              <w:ind w:left="104"/>
              <w:rPr>
                <w:color w:val="002060"/>
                <w:sz w:val="23"/>
                <w:highlight w:val="lightGray"/>
              </w:rPr>
            </w:pPr>
            <w:r w:rsidRPr="005B73E4">
              <w:rPr>
                <w:color w:val="002060"/>
                <w:sz w:val="23"/>
                <w:highlight w:val="lightGray"/>
              </w:rPr>
              <w:t>PEMBANGUNAN</w:t>
            </w:r>
            <w:r w:rsidRPr="005B73E4">
              <w:rPr>
                <w:color w:val="002060"/>
                <w:spacing w:val="55"/>
                <w:sz w:val="23"/>
                <w:highlight w:val="lightGray"/>
              </w:rPr>
              <w:t xml:space="preserve"> </w:t>
            </w:r>
            <w:r w:rsidRPr="005B73E4">
              <w:rPr>
                <w:color w:val="002060"/>
                <w:spacing w:val="-5"/>
                <w:sz w:val="23"/>
                <w:highlight w:val="lightGray"/>
              </w:rPr>
              <w:t>DAN</w:t>
            </w:r>
          </w:p>
        </w:tc>
        <w:tc>
          <w:tcPr>
            <w:tcW w:w="1131" w:type="dxa"/>
            <w:tcBorders>
              <w:top w:val="nil"/>
              <w:bottom w:val="nil"/>
            </w:tcBorders>
          </w:tcPr>
          <w:p w:rsidR="002B2381" w:rsidRPr="005B73E4" w:rsidRDefault="002B2381">
            <w:pPr>
              <w:pStyle w:val="TableParagraph"/>
              <w:spacing w:before="0"/>
              <w:rPr>
                <w:rFonts w:ascii="Times New Roman"/>
                <w:color w:val="002060"/>
                <w:sz w:val="20"/>
                <w:highlight w:val="lightGray"/>
              </w:rPr>
            </w:pPr>
          </w:p>
        </w:tc>
        <w:tc>
          <w:tcPr>
            <w:tcW w:w="1564" w:type="dxa"/>
            <w:tcBorders>
              <w:top w:val="nil"/>
              <w:bottom w:val="nil"/>
            </w:tcBorders>
          </w:tcPr>
          <w:p w:rsidR="002B2381" w:rsidRPr="005B73E4" w:rsidRDefault="002B2381">
            <w:pPr>
              <w:pStyle w:val="TableParagraph"/>
              <w:spacing w:before="0"/>
              <w:rPr>
                <w:rFonts w:ascii="Times New Roman"/>
                <w:color w:val="002060"/>
                <w:sz w:val="20"/>
                <w:highlight w:val="lightGray"/>
              </w:rPr>
            </w:pPr>
          </w:p>
        </w:tc>
      </w:tr>
      <w:tr w:rsidR="002B2381">
        <w:trPr>
          <w:trHeight w:val="295"/>
        </w:trPr>
        <w:tc>
          <w:tcPr>
            <w:tcW w:w="656" w:type="dxa"/>
            <w:tcBorders>
              <w:top w:val="nil"/>
              <w:bottom w:val="nil"/>
            </w:tcBorders>
          </w:tcPr>
          <w:p w:rsidR="002B2381" w:rsidRDefault="002B2381">
            <w:pPr>
              <w:pStyle w:val="TableParagraph"/>
              <w:spacing w:before="0"/>
              <w:rPr>
                <w:rFonts w:ascii="Times New Roman"/>
              </w:rPr>
            </w:pPr>
          </w:p>
        </w:tc>
        <w:tc>
          <w:tcPr>
            <w:tcW w:w="1871" w:type="dxa"/>
            <w:tcBorders>
              <w:top w:val="nil"/>
              <w:bottom w:val="nil"/>
            </w:tcBorders>
          </w:tcPr>
          <w:p w:rsidR="002B2381" w:rsidRDefault="002B2381">
            <w:pPr>
              <w:pStyle w:val="TableParagraph"/>
              <w:spacing w:before="0"/>
              <w:rPr>
                <w:rFonts w:ascii="Times New Roman"/>
              </w:rPr>
            </w:pPr>
          </w:p>
        </w:tc>
        <w:tc>
          <w:tcPr>
            <w:tcW w:w="3511" w:type="dxa"/>
            <w:tcBorders>
              <w:top w:val="nil"/>
              <w:bottom w:val="nil"/>
            </w:tcBorders>
          </w:tcPr>
          <w:p w:rsidR="002B2381" w:rsidRPr="005B73E4" w:rsidRDefault="00346604">
            <w:pPr>
              <w:pStyle w:val="TableParagraph"/>
              <w:spacing w:before="0" w:line="269" w:lineRule="exact"/>
              <w:ind w:left="104"/>
              <w:rPr>
                <w:color w:val="002060"/>
                <w:sz w:val="23"/>
                <w:highlight w:val="lightGray"/>
              </w:rPr>
            </w:pPr>
            <w:r w:rsidRPr="005B73E4">
              <w:rPr>
                <w:color w:val="002060"/>
                <w:sz w:val="23"/>
                <w:highlight w:val="lightGray"/>
              </w:rPr>
              <w:t>LINGKUNGAN</w:t>
            </w:r>
            <w:r w:rsidRPr="005B73E4">
              <w:rPr>
                <w:color w:val="002060"/>
                <w:spacing w:val="41"/>
                <w:sz w:val="23"/>
                <w:highlight w:val="lightGray"/>
              </w:rPr>
              <w:t xml:space="preserve"> </w:t>
            </w:r>
            <w:r w:rsidRPr="005B73E4">
              <w:rPr>
                <w:color w:val="002060"/>
                <w:spacing w:val="-4"/>
                <w:sz w:val="23"/>
                <w:highlight w:val="lightGray"/>
              </w:rPr>
              <w:t>HIDUP</w:t>
            </w:r>
          </w:p>
        </w:tc>
        <w:tc>
          <w:tcPr>
            <w:tcW w:w="1131" w:type="dxa"/>
            <w:tcBorders>
              <w:top w:val="nil"/>
              <w:bottom w:val="nil"/>
            </w:tcBorders>
          </w:tcPr>
          <w:p w:rsidR="002B2381" w:rsidRPr="005B73E4" w:rsidRDefault="002B2381">
            <w:pPr>
              <w:pStyle w:val="TableParagraph"/>
              <w:spacing w:before="0"/>
              <w:rPr>
                <w:rFonts w:ascii="Times New Roman"/>
                <w:color w:val="002060"/>
                <w:highlight w:val="lightGray"/>
              </w:rPr>
            </w:pPr>
          </w:p>
        </w:tc>
        <w:tc>
          <w:tcPr>
            <w:tcW w:w="1564" w:type="dxa"/>
            <w:tcBorders>
              <w:top w:val="nil"/>
              <w:bottom w:val="nil"/>
            </w:tcBorders>
          </w:tcPr>
          <w:p w:rsidR="002B2381" w:rsidRPr="005B73E4" w:rsidRDefault="002B2381">
            <w:pPr>
              <w:pStyle w:val="TableParagraph"/>
              <w:spacing w:before="0"/>
              <w:rPr>
                <w:rFonts w:ascii="Times New Roman"/>
                <w:color w:val="002060"/>
                <w:highlight w:val="lightGray"/>
              </w:rPr>
            </w:pPr>
          </w:p>
        </w:tc>
      </w:tr>
      <w:tr w:rsidR="002B2381">
        <w:trPr>
          <w:trHeight w:val="544"/>
        </w:trPr>
        <w:tc>
          <w:tcPr>
            <w:tcW w:w="656" w:type="dxa"/>
            <w:tcBorders>
              <w:top w:val="nil"/>
            </w:tcBorders>
          </w:tcPr>
          <w:p w:rsidR="002B2381" w:rsidRDefault="002B2381">
            <w:pPr>
              <w:pStyle w:val="TableParagraph"/>
              <w:spacing w:before="0"/>
              <w:rPr>
                <w:rFonts w:ascii="Times New Roman"/>
                <w:sz w:val="24"/>
              </w:rPr>
            </w:pPr>
          </w:p>
        </w:tc>
        <w:tc>
          <w:tcPr>
            <w:tcW w:w="1871" w:type="dxa"/>
            <w:tcBorders>
              <w:top w:val="nil"/>
            </w:tcBorders>
          </w:tcPr>
          <w:p w:rsidR="002B2381" w:rsidRDefault="002B2381">
            <w:pPr>
              <w:pStyle w:val="TableParagraph"/>
              <w:spacing w:before="0"/>
              <w:rPr>
                <w:rFonts w:ascii="Times New Roman"/>
                <w:sz w:val="24"/>
              </w:rPr>
            </w:pPr>
          </w:p>
        </w:tc>
        <w:tc>
          <w:tcPr>
            <w:tcW w:w="3511" w:type="dxa"/>
            <w:tcBorders>
              <w:top w:val="nil"/>
            </w:tcBorders>
          </w:tcPr>
          <w:p w:rsidR="002B2381" w:rsidRDefault="00346604">
            <w:pPr>
              <w:pStyle w:val="TableParagraph"/>
              <w:spacing w:before="0" w:line="269" w:lineRule="exact"/>
              <w:ind w:left="104"/>
              <w:rPr>
                <w:sz w:val="23"/>
              </w:rPr>
            </w:pPr>
            <w:r>
              <w:rPr>
                <w:sz w:val="23"/>
              </w:rPr>
              <w:t>LAYANAN</w:t>
            </w:r>
            <w:r>
              <w:rPr>
                <w:spacing w:val="30"/>
                <w:sz w:val="23"/>
              </w:rPr>
              <w:t xml:space="preserve"> </w:t>
            </w:r>
            <w:r>
              <w:rPr>
                <w:spacing w:val="-2"/>
                <w:sz w:val="23"/>
              </w:rPr>
              <w:t>SEKRETARIAT</w:t>
            </w:r>
          </w:p>
        </w:tc>
        <w:tc>
          <w:tcPr>
            <w:tcW w:w="1131" w:type="dxa"/>
            <w:tcBorders>
              <w:top w:val="nil"/>
            </w:tcBorders>
          </w:tcPr>
          <w:p w:rsidR="002B2381" w:rsidRDefault="00346604">
            <w:pPr>
              <w:pStyle w:val="TableParagraph"/>
              <w:spacing w:before="0" w:line="269" w:lineRule="exact"/>
              <w:ind w:left="13"/>
              <w:jc w:val="center"/>
              <w:rPr>
                <w:sz w:val="23"/>
              </w:rPr>
            </w:pPr>
            <w:r>
              <w:rPr>
                <w:spacing w:val="-10"/>
                <w:w w:val="105"/>
                <w:sz w:val="23"/>
              </w:rPr>
              <w:t>A</w:t>
            </w:r>
          </w:p>
        </w:tc>
        <w:tc>
          <w:tcPr>
            <w:tcW w:w="1564" w:type="dxa"/>
            <w:tcBorders>
              <w:top w:val="nil"/>
            </w:tcBorders>
          </w:tcPr>
          <w:p w:rsidR="002B2381" w:rsidRDefault="005B73E4">
            <w:pPr>
              <w:pStyle w:val="TableParagraph"/>
              <w:spacing w:before="0" w:line="269" w:lineRule="exact"/>
              <w:ind w:left="470"/>
              <w:rPr>
                <w:sz w:val="23"/>
                <w:lang w:val="en-US"/>
              </w:rPr>
            </w:pPr>
            <w:r>
              <w:rPr>
                <w:spacing w:val="-4"/>
                <w:w w:val="105"/>
                <w:sz w:val="23"/>
              </w:rPr>
              <w:t xml:space="preserve">  </w:t>
            </w:r>
            <w:r w:rsidR="00346604">
              <w:rPr>
                <w:spacing w:val="-4"/>
                <w:w w:val="105"/>
                <w:sz w:val="23"/>
              </w:rPr>
              <w:t>99.</w:t>
            </w:r>
            <w:r>
              <w:rPr>
                <w:spacing w:val="-4"/>
                <w:w w:val="105"/>
                <w:sz w:val="23"/>
                <w:lang w:val="en-US"/>
              </w:rPr>
              <w:t>9</w:t>
            </w:r>
          </w:p>
        </w:tc>
      </w:tr>
    </w:tbl>
    <w:p w:rsidR="002B2381" w:rsidRDefault="002B2381">
      <w:pPr>
        <w:pStyle w:val="TableParagraph"/>
        <w:spacing w:line="269" w:lineRule="exact"/>
        <w:rPr>
          <w:sz w:val="23"/>
        </w:rPr>
        <w:sectPr w:rsidR="002B2381">
          <w:pgSz w:w="11910" w:h="16850"/>
          <w:pgMar w:top="1660" w:right="708" w:bottom="1200" w:left="1275" w:header="0" w:footer="1012" w:gutter="0"/>
          <w:cols w:space="720"/>
        </w:sectPr>
      </w:pPr>
    </w:p>
    <w:p w:rsidR="002B2381" w:rsidRDefault="00346604">
      <w:pPr>
        <w:pStyle w:val="ListParagraph"/>
        <w:numPr>
          <w:ilvl w:val="1"/>
          <w:numId w:val="10"/>
        </w:numPr>
        <w:tabs>
          <w:tab w:val="left" w:pos="588"/>
        </w:tabs>
        <w:spacing w:before="31"/>
        <w:ind w:left="588" w:hanging="423"/>
        <w:jc w:val="left"/>
        <w:rPr>
          <w:b/>
          <w:sz w:val="23"/>
        </w:rPr>
      </w:pPr>
      <w:bookmarkStart w:id="18" w:name="1.2_Indeks_Kepuasan_Masyarakat_(Unit_Lay"/>
      <w:bookmarkEnd w:id="18"/>
      <w:r>
        <w:rPr>
          <w:b/>
          <w:sz w:val="23"/>
        </w:rPr>
        <w:lastRenderedPageBreak/>
        <w:t>Indeks</w:t>
      </w:r>
      <w:r>
        <w:rPr>
          <w:b/>
          <w:spacing w:val="16"/>
          <w:sz w:val="23"/>
        </w:rPr>
        <w:t xml:space="preserve"> </w:t>
      </w:r>
      <w:r>
        <w:rPr>
          <w:b/>
          <w:sz w:val="23"/>
        </w:rPr>
        <w:t>Kepuasan</w:t>
      </w:r>
      <w:r>
        <w:rPr>
          <w:b/>
          <w:spacing w:val="31"/>
          <w:sz w:val="23"/>
        </w:rPr>
        <w:t xml:space="preserve"> </w:t>
      </w:r>
      <w:r>
        <w:rPr>
          <w:b/>
          <w:sz w:val="23"/>
        </w:rPr>
        <w:t>Masyarakat</w:t>
      </w:r>
      <w:r>
        <w:rPr>
          <w:b/>
          <w:spacing w:val="24"/>
          <w:sz w:val="23"/>
        </w:rPr>
        <w:t xml:space="preserve"> </w:t>
      </w:r>
      <w:r>
        <w:rPr>
          <w:b/>
          <w:sz w:val="23"/>
        </w:rPr>
        <w:t>(Unit</w:t>
      </w:r>
      <w:r>
        <w:rPr>
          <w:b/>
          <w:spacing w:val="24"/>
          <w:sz w:val="23"/>
        </w:rPr>
        <w:t xml:space="preserve"> </w:t>
      </w:r>
      <w:r>
        <w:rPr>
          <w:b/>
          <w:sz w:val="23"/>
        </w:rPr>
        <w:t>Layanan</w:t>
      </w:r>
      <w:r>
        <w:rPr>
          <w:b/>
          <w:spacing w:val="33"/>
          <w:sz w:val="23"/>
        </w:rPr>
        <w:t xml:space="preserve"> </w:t>
      </w:r>
      <w:r>
        <w:rPr>
          <w:b/>
          <w:sz w:val="23"/>
        </w:rPr>
        <w:t>dan</w:t>
      </w:r>
      <w:r>
        <w:rPr>
          <w:b/>
          <w:spacing w:val="21"/>
          <w:sz w:val="23"/>
        </w:rPr>
        <w:t xml:space="preserve"> </w:t>
      </w:r>
      <w:r>
        <w:rPr>
          <w:b/>
          <w:sz w:val="23"/>
        </w:rPr>
        <w:t>Per</w:t>
      </w:r>
      <w:r>
        <w:rPr>
          <w:b/>
          <w:spacing w:val="21"/>
          <w:sz w:val="23"/>
        </w:rPr>
        <w:t xml:space="preserve"> </w:t>
      </w:r>
      <w:r>
        <w:rPr>
          <w:b/>
          <w:sz w:val="23"/>
        </w:rPr>
        <w:t>Unsur</w:t>
      </w:r>
      <w:r>
        <w:rPr>
          <w:b/>
          <w:spacing w:val="21"/>
          <w:sz w:val="23"/>
        </w:rPr>
        <w:t xml:space="preserve"> </w:t>
      </w:r>
      <w:r>
        <w:rPr>
          <w:b/>
          <w:spacing w:val="-2"/>
          <w:sz w:val="23"/>
        </w:rPr>
        <w:t>Layanan)</w:t>
      </w:r>
    </w:p>
    <w:p w:rsidR="002B2381" w:rsidRDefault="00346604">
      <w:pPr>
        <w:pStyle w:val="BodyText"/>
        <w:spacing w:before="231" w:line="374" w:lineRule="auto"/>
        <w:ind w:left="165" w:right="611" w:firstLine="720"/>
      </w:pPr>
      <w:r>
        <w:rPr>
          <w:w w:val="105"/>
        </w:rPr>
        <w:t>Pengolahan data SKM</w:t>
      </w:r>
      <w:r>
        <w:rPr>
          <w:spacing w:val="17"/>
          <w:w w:val="105"/>
        </w:rPr>
        <w:t xml:space="preserve"> </w:t>
      </w:r>
      <w:r>
        <w:rPr>
          <w:w w:val="105"/>
        </w:rPr>
        <w:t>menggunakan excel template olah data SKM dan diperoleh hasil sebagai berikut :</w:t>
      </w:r>
    </w:p>
    <w:p w:rsidR="002B2381" w:rsidRDefault="00346604">
      <w:pPr>
        <w:pStyle w:val="BodyText"/>
        <w:spacing w:before="75"/>
        <w:ind w:left="3263"/>
      </w:pPr>
      <w:r>
        <w:rPr>
          <w:w w:val="105"/>
        </w:rPr>
        <w:t>Tabel</w:t>
      </w:r>
      <w:r>
        <w:rPr>
          <w:spacing w:val="-9"/>
          <w:w w:val="105"/>
        </w:rPr>
        <w:t xml:space="preserve"> </w:t>
      </w:r>
      <w:r>
        <w:rPr>
          <w:w w:val="105"/>
        </w:rPr>
        <w:t>1.</w:t>
      </w:r>
      <w:r>
        <w:rPr>
          <w:spacing w:val="-8"/>
          <w:w w:val="105"/>
        </w:rPr>
        <w:t xml:space="preserve"> </w:t>
      </w:r>
      <w:r>
        <w:rPr>
          <w:w w:val="105"/>
        </w:rPr>
        <w:t>Detail</w:t>
      </w:r>
      <w:r>
        <w:rPr>
          <w:spacing w:val="-9"/>
          <w:w w:val="105"/>
        </w:rPr>
        <w:t xml:space="preserve"> </w:t>
      </w:r>
      <w:r>
        <w:rPr>
          <w:w w:val="105"/>
        </w:rPr>
        <w:t>Nilai</w:t>
      </w:r>
      <w:r>
        <w:rPr>
          <w:spacing w:val="-8"/>
          <w:w w:val="105"/>
        </w:rPr>
        <w:t xml:space="preserve"> </w:t>
      </w:r>
      <w:r>
        <w:rPr>
          <w:w w:val="105"/>
        </w:rPr>
        <w:t>SKM</w:t>
      </w:r>
      <w:r>
        <w:rPr>
          <w:spacing w:val="-7"/>
          <w:w w:val="105"/>
        </w:rPr>
        <w:t xml:space="preserve"> </w:t>
      </w:r>
      <w:r>
        <w:rPr>
          <w:w w:val="105"/>
        </w:rPr>
        <w:t>Per</w:t>
      </w:r>
      <w:r>
        <w:rPr>
          <w:spacing w:val="-9"/>
          <w:w w:val="105"/>
        </w:rPr>
        <w:t xml:space="preserve"> </w:t>
      </w:r>
      <w:r>
        <w:rPr>
          <w:spacing w:val="-4"/>
          <w:w w:val="105"/>
        </w:rPr>
        <w:t>Unsur</w:t>
      </w:r>
    </w:p>
    <w:p w:rsidR="002B2381" w:rsidRDefault="002B2381">
      <w:pPr>
        <w:pStyle w:val="BodyText"/>
        <w:rPr>
          <w:sz w:val="12"/>
        </w:rPr>
      </w:pPr>
    </w:p>
    <w:tbl>
      <w:tblPr>
        <w:tblW w:w="0" w:type="auto"/>
        <w:tblInd w:w="106"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4A0" w:firstRow="1" w:lastRow="0" w:firstColumn="1" w:lastColumn="0" w:noHBand="0" w:noVBand="1"/>
      </w:tblPr>
      <w:tblGrid>
        <w:gridCol w:w="2406"/>
        <w:gridCol w:w="706"/>
        <w:gridCol w:w="713"/>
        <w:gridCol w:w="676"/>
        <w:gridCol w:w="864"/>
        <w:gridCol w:w="712"/>
        <w:gridCol w:w="720"/>
        <w:gridCol w:w="785"/>
        <w:gridCol w:w="857"/>
        <w:gridCol w:w="720"/>
      </w:tblGrid>
      <w:tr w:rsidR="002B2381">
        <w:trPr>
          <w:trHeight w:val="588"/>
        </w:trPr>
        <w:tc>
          <w:tcPr>
            <w:tcW w:w="2406" w:type="dxa"/>
            <w:vMerge w:val="restart"/>
            <w:tcBorders>
              <w:left w:val="nil"/>
              <w:bottom w:val="single" w:sz="4" w:space="0" w:color="8EAADB"/>
              <w:right w:val="nil"/>
            </w:tcBorders>
            <w:shd w:val="clear" w:color="auto" w:fill="4471C4"/>
          </w:tcPr>
          <w:p w:rsidR="002B2381" w:rsidRDefault="002B2381">
            <w:pPr>
              <w:pStyle w:val="TableParagraph"/>
              <w:spacing w:before="0"/>
              <w:rPr>
                <w:rFonts w:ascii="Times New Roman"/>
              </w:rPr>
            </w:pPr>
          </w:p>
        </w:tc>
        <w:tc>
          <w:tcPr>
            <w:tcW w:w="6753" w:type="dxa"/>
            <w:gridSpan w:val="9"/>
            <w:tcBorders>
              <w:left w:val="nil"/>
              <w:bottom w:val="nil"/>
              <w:right w:val="nil"/>
            </w:tcBorders>
            <w:shd w:val="clear" w:color="auto" w:fill="4471C4"/>
          </w:tcPr>
          <w:p w:rsidR="002B2381" w:rsidRDefault="00346604">
            <w:pPr>
              <w:pStyle w:val="TableParagraph"/>
              <w:spacing w:before="89"/>
              <w:ind w:right="164"/>
              <w:jc w:val="center"/>
              <w:rPr>
                <w:b/>
                <w:sz w:val="23"/>
              </w:rPr>
            </w:pPr>
            <w:r>
              <w:rPr>
                <w:b/>
                <w:color w:val="FFFFFF"/>
                <w:w w:val="105"/>
                <w:sz w:val="23"/>
              </w:rPr>
              <w:t>Nilai</w:t>
            </w:r>
            <w:r>
              <w:rPr>
                <w:b/>
                <w:color w:val="FFFFFF"/>
                <w:spacing w:val="-14"/>
                <w:w w:val="105"/>
                <w:sz w:val="23"/>
              </w:rPr>
              <w:t xml:space="preserve"> </w:t>
            </w:r>
            <w:r>
              <w:rPr>
                <w:b/>
                <w:color w:val="FFFFFF"/>
                <w:w w:val="105"/>
                <w:sz w:val="23"/>
              </w:rPr>
              <w:t>Unsur</w:t>
            </w:r>
            <w:r>
              <w:rPr>
                <w:b/>
                <w:color w:val="FFFFFF"/>
                <w:spacing w:val="-9"/>
                <w:w w:val="105"/>
                <w:sz w:val="23"/>
              </w:rPr>
              <w:t xml:space="preserve"> </w:t>
            </w:r>
            <w:r>
              <w:rPr>
                <w:b/>
                <w:color w:val="FFFFFF"/>
                <w:spacing w:val="-2"/>
                <w:w w:val="105"/>
                <w:sz w:val="23"/>
              </w:rPr>
              <w:t>Pelayanan</w:t>
            </w:r>
          </w:p>
        </w:tc>
      </w:tr>
      <w:tr w:rsidR="002B2381">
        <w:trPr>
          <w:trHeight w:val="580"/>
        </w:trPr>
        <w:tc>
          <w:tcPr>
            <w:tcW w:w="2406" w:type="dxa"/>
            <w:vMerge/>
            <w:tcBorders>
              <w:top w:val="nil"/>
              <w:left w:val="nil"/>
              <w:bottom w:val="single" w:sz="4" w:space="0" w:color="8EAADB"/>
              <w:right w:val="nil"/>
            </w:tcBorders>
            <w:shd w:val="clear" w:color="auto" w:fill="4471C4"/>
          </w:tcPr>
          <w:p w:rsidR="002B2381" w:rsidRDefault="002B2381">
            <w:pPr>
              <w:rPr>
                <w:sz w:val="2"/>
                <w:szCs w:val="2"/>
              </w:rPr>
            </w:pPr>
          </w:p>
        </w:tc>
        <w:tc>
          <w:tcPr>
            <w:tcW w:w="706"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46"/>
              <w:rPr>
                <w:b/>
                <w:sz w:val="23"/>
              </w:rPr>
            </w:pPr>
            <w:r>
              <w:rPr>
                <w:b/>
                <w:spacing w:val="-5"/>
                <w:w w:val="105"/>
                <w:sz w:val="23"/>
              </w:rPr>
              <w:t>U1</w:t>
            </w:r>
          </w:p>
        </w:tc>
        <w:tc>
          <w:tcPr>
            <w:tcW w:w="713"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272"/>
              <w:jc w:val="right"/>
              <w:rPr>
                <w:b/>
                <w:sz w:val="23"/>
              </w:rPr>
            </w:pPr>
            <w:r>
              <w:rPr>
                <w:b/>
                <w:spacing w:val="-5"/>
                <w:w w:val="105"/>
                <w:sz w:val="23"/>
              </w:rPr>
              <w:t>U2</w:t>
            </w:r>
          </w:p>
        </w:tc>
        <w:tc>
          <w:tcPr>
            <w:tcW w:w="676"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25"/>
              <w:rPr>
                <w:b/>
                <w:sz w:val="23"/>
              </w:rPr>
            </w:pPr>
            <w:r>
              <w:rPr>
                <w:b/>
                <w:spacing w:val="-5"/>
                <w:w w:val="105"/>
                <w:sz w:val="23"/>
              </w:rPr>
              <w:t>U3</w:t>
            </w:r>
          </w:p>
        </w:tc>
        <w:tc>
          <w:tcPr>
            <w:tcW w:w="864"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220"/>
              <w:rPr>
                <w:b/>
                <w:sz w:val="23"/>
              </w:rPr>
            </w:pPr>
            <w:r>
              <w:rPr>
                <w:b/>
                <w:spacing w:val="-5"/>
                <w:w w:val="105"/>
                <w:sz w:val="23"/>
              </w:rPr>
              <w:t>U4</w:t>
            </w:r>
          </w:p>
        </w:tc>
        <w:tc>
          <w:tcPr>
            <w:tcW w:w="712"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48"/>
              <w:rPr>
                <w:b/>
                <w:sz w:val="23"/>
              </w:rPr>
            </w:pPr>
            <w:r>
              <w:rPr>
                <w:b/>
                <w:spacing w:val="-5"/>
                <w:w w:val="105"/>
                <w:sz w:val="23"/>
              </w:rPr>
              <w:t>U5</w:t>
            </w:r>
          </w:p>
        </w:tc>
        <w:tc>
          <w:tcPr>
            <w:tcW w:w="720"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49"/>
              <w:rPr>
                <w:b/>
                <w:sz w:val="23"/>
              </w:rPr>
            </w:pPr>
            <w:r>
              <w:rPr>
                <w:b/>
                <w:spacing w:val="-5"/>
                <w:w w:val="105"/>
                <w:sz w:val="23"/>
              </w:rPr>
              <w:t>U6</w:t>
            </w:r>
          </w:p>
        </w:tc>
        <w:tc>
          <w:tcPr>
            <w:tcW w:w="785"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304"/>
              <w:jc w:val="right"/>
              <w:rPr>
                <w:b/>
                <w:sz w:val="23"/>
              </w:rPr>
            </w:pPr>
            <w:r>
              <w:rPr>
                <w:b/>
                <w:spacing w:val="-5"/>
                <w:w w:val="105"/>
                <w:sz w:val="23"/>
              </w:rPr>
              <w:t>U7</w:t>
            </w:r>
          </w:p>
        </w:tc>
        <w:tc>
          <w:tcPr>
            <w:tcW w:w="857"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340"/>
              <w:jc w:val="right"/>
              <w:rPr>
                <w:b/>
                <w:sz w:val="23"/>
              </w:rPr>
            </w:pPr>
            <w:r>
              <w:rPr>
                <w:b/>
                <w:spacing w:val="-5"/>
                <w:w w:val="105"/>
                <w:sz w:val="23"/>
              </w:rPr>
              <w:t>U8</w:t>
            </w:r>
          </w:p>
        </w:tc>
        <w:tc>
          <w:tcPr>
            <w:tcW w:w="720" w:type="dxa"/>
            <w:tcBorders>
              <w:top w:val="nil"/>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50"/>
              <w:rPr>
                <w:b/>
                <w:sz w:val="23"/>
              </w:rPr>
            </w:pPr>
            <w:r>
              <w:rPr>
                <w:b/>
                <w:spacing w:val="-5"/>
                <w:w w:val="105"/>
                <w:sz w:val="23"/>
              </w:rPr>
              <w:t>U9</w:t>
            </w:r>
          </w:p>
        </w:tc>
      </w:tr>
      <w:tr w:rsidR="002B2381">
        <w:trPr>
          <w:trHeight w:val="588"/>
        </w:trPr>
        <w:tc>
          <w:tcPr>
            <w:tcW w:w="2406"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89"/>
              <w:ind w:left="110"/>
              <w:rPr>
                <w:b/>
                <w:sz w:val="23"/>
              </w:rPr>
            </w:pPr>
            <w:r>
              <w:rPr>
                <w:b/>
                <w:w w:val="105"/>
                <w:sz w:val="23"/>
              </w:rPr>
              <w:t>IKM</w:t>
            </w:r>
            <w:r>
              <w:rPr>
                <w:b/>
                <w:spacing w:val="-10"/>
                <w:w w:val="105"/>
                <w:sz w:val="23"/>
              </w:rPr>
              <w:t xml:space="preserve"> </w:t>
            </w:r>
            <w:r>
              <w:rPr>
                <w:b/>
                <w:w w:val="105"/>
                <w:sz w:val="23"/>
              </w:rPr>
              <w:t>per</w:t>
            </w:r>
            <w:r>
              <w:rPr>
                <w:b/>
                <w:spacing w:val="-8"/>
                <w:w w:val="105"/>
                <w:sz w:val="23"/>
              </w:rPr>
              <w:t xml:space="preserve"> </w:t>
            </w:r>
            <w:r>
              <w:rPr>
                <w:b/>
                <w:spacing w:val="-4"/>
                <w:w w:val="105"/>
                <w:sz w:val="23"/>
              </w:rPr>
              <w:t>unsur</w:t>
            </w:r>
          </w:p>
        </w:tc>
        <w:tc>
          <w:tcPr>
            <w:tcW w:w="706"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jc w:val="center"/>
              <w:rPr>
                <w:rFonts w:ascii="Cambria Math"/>
                <w:sz w:val="23"/>
                <w:lang w:val="en-US"/>
              </w:rPr>
            </w:pPr>
            <w:r>
              <w:rPr>
                <w:rFonts w:ascii="Cambria Math"/>
                <w:sz w:val="23"/>
                <w:lang w:val="en-US"/>
              </w:rPr>
              <w:t>7</w:t>
            </w:r>
            <w:r w:rsidR="00346604">
              <w:rPr>
                <w:rFonts w:ascii="Cambria Math"/>
                <w:sz w:val="23"/>
                <w:lang w:val="en-US"/>
              </w:rPr>
              <w:t>95</w:t>
            </w:r>
          </w:p>
        </w:tc>
        <w:tc>
          <w:tcPr>
            <w:tcW w:w="713"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right="336"/>
              <w:jc w:val="center"/>
              <w:rPr>
                <w:rFonts w:ascii="Cambria Math"/>
                <w:sz w:val="23"/>
                <w:lang w:val="en-US"/>
              </w:rPr>
            </w:pPr>
            <w:r>
              <w:rPr>
                <w:rFonts w:ascii="Cambria Math"/>
                <w:sz w:val="23"/>
                <w:lang w:val="en-US"/>
              </w:rPr>
              <w:t>795</w:t>
            </w:r>
          </w:p>
        </w:tc>
        <w:tc>
          <w:tcPr>
            <w:tcW w:w="676"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left="18"/>
              <w:jc w:val="center"/>
              <w:rPr>
                <w:rFonts w:ascii="Cambria Math"/>
                <w:sz w:val="23"/>
                <w:lang w:val="en-US"/>
              </w:rPr>
            </w:pPr>
            <w:r>
              <w:rPr>
                <w:rFonts w:ascii="Cambria Math"/>
                <w:sz w:val="23"/>
                <w:lang w:val="en-US"/>
              </w:rPr>
              <w:t>794</w:t>
            </w:r>
          </w:p>
        </w:tc>
        <w:tc>
          <w:tcPr>
            <w:tcW w:w="864"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17"/>
              <w:ind w:left="212"/>
              <w:rPr>
                <w:rFonts w:ascii="Cambria Math"/>
                <w:sz w:val="23"/>
                <w:lang w:val="en-US"/>
              </w:rPr>
            </w:pPr>
            <w:r>
              <w:rPr>
                <w:rFonts w:ascii="Cambria Math"/>
                <w:sz w:val="23"/>
                <w:lang w:val="en-US"/>
              </w:rPr>
              <w:t>596</w:t>
            </w:r>
          </w:p>
        </w:tc>
        <w:tc>
          <w:tcPr>
            <w:tcW w:w="712"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left="29"/>
              <w:jc w:val="center"/>
              <w:rPr>
                <w:rFonts w:ascii="Cambria Math"/>
                <w:sz w:val="23"/>
                <w:lang w:val="en-US"/>
              </w:rPr>
            </w:pPr>
            <w:r>
              <w:rPr>
                <w:rFonts w:ascii="Cambria Math"/>
                <w:sz w:val="23"/>
                <w:lang w:val="en-US"/>
              </w:rPr>
              <w:t>7</w:t>
            </w:r>
            <w:r w:rsidR="00346604">
              <w:rPr>
                <w:rFonts w:ascii="Cambria Math"/>
                <w:sz w:val="23"/>
                <w:lang w:val="en-US"/>
              </w:rPr>
              <w:t>95</w:t>
            </w:r>
          </w:p>
        </w:tc>
        <w:tc>
          <w:tcPr>
            <w:tcW w:w="720"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left="25" w:right="2"/>
              <w:jc w:val="center"/>
              <w:rPr>
                <w:rFonts w:ascii="Cambria Math"/>
                <w:sz w:val="23"/>
                <w:lang w:val="en-US"/>
              </w:rPr>
            </w:pPr>
            <w:r>
              <w:rPr>
                <w:rFonts w:ascii="Cambria Math"/>
                <w:sz w:val="23"/>
                <w:lang w:val="en-US"/>
              </w:rPr>
              <w:t>7</w:t>
            </w:r>
            <w:r w:rsidR="00346604">
              <w:rPr>
                <w:rFonts w:ascii="Cambria Math"/>
                <w:sz w:val="23"/>
                <w:lang w:val="en-US"/>
              </w:rPr>
              <w:t>95</w:t>
            </w:r>
          </w:p>
        </w:tc>
        <w:tc>
          <w:tcPr>
            <w:tcW w:w="785"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right="311"/>
              <w:jc w:val="right"/>
              <w:rPr>
                <w:rFonts w:ascii="Cambria Math"/>
                <w:sz w:val="23"/>
                <w:lang w:val="en-US"/>
              </w:rPr>
            </w:pPr>
            <w:r>
              <w:rPr>
                <w:rFonts w:ascii="Cambria Math"/>
                <w:sz w:val="23"/>
                <w:lang w:val="en-US"/>
              </w:rPr>
              <w:t>7</w:t>
            </w:r>
            <w:r w:rsidR="00346604">
              <w:rPr>
                <w:rFonts w:ascii="Cambria Math"/>
                <w:sz w:val="23"/>
                <w:lang w:val="en-US"/>
              </w:rPr>
              <w:t>96</w:t>
            </w:r>
          </w:p>
        </w:tc>
        <w:tc>
          <w:tcPr>
            <w:tcW w:w="857"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right="346"/>
              <w:jc w:val="right"/>
              <w:rPr>
                <w:rFonts w:ascii="Cambria Math"/>
                <w:sz w:val="23"/>
                <w:lang w:val="en-US"/>
              </w:rPr>
            </w:pPr>
            <w:r>
              <w:rPr>
                <w:rFonts w:ascii="Cambria Math"/>
                <w:sz w:val="23"/>
                <w:lang w:val="en-US"/>
              </w:rPr>
              <w:t>7</w:t>
            </w:r>
            <w:r w:rsidR="00346604">
              <w:rPr>
                <w:rFonts w:ascii="Cambria Math"/>
                <w:sz w:val="23"/>
                <w:lang w:val="en-US"/>
              </w:rPr>
              <w:t>96</w:t>
            </w:r>
          </w:p>
        </w:tc>
        <w:tc>
          <w:tcPr>
            <w:tcW w:w="720" w:type="dxa"/>
            <w:tcBorders>
              <w:top w:val="single" w:sz="4" w:space="0" w:color="8EAADB"/>
              <w:left w:val="single" w:sz="4" w:space="0" w:color="8EAADB"/>
              <w:bottom w:val="single" w:sz="4" w:space="0" w:color="8EAADB"/>
              <w:right w:val="single" w:sz="4" w:space="0" w:color="8EAADB"/>
            </w:tcBorders>
          </w:tcPr>
          <w:p w:rsidR="002B2381" w:rsidRDefault="00D25D49">
            <w:pPr>
              <w:pStyle w:val="TableParagraph"/>
              <w:spacing w:before="17"/>
              <w:ind w:left="25"/>
              <w:jc w:val="center"/>
              <w:rPr>
                <w:rFonts w:ascii="Cambria Math"/>
                <w:sz w:val="23"/>
                <w:lang w:val="en-US"/>
              </w:rPr>
            </w:pPr>
            <w:r>
              <w:rPr>
                <w:rFonts w:ascii="Cambria Math"/>
                <w:sz w:val="23"/>
                <w:lang w:val="en-US"/>
              </w:rPr>
              <w:t>7</w:t>
            </w:r>
            <w:r w:rsidR="00346604">
              <w:rPr>
                <w:rFonts w:ascii="Cambria Math"/>
                <w:sz w:val="23"/>
                <w:lang w:val="en-US"/>
              </w:rPr>
              <w:t>93</w:t>
            </w:r>
          </w:p>
        </w:tc>
      </w:tr>
      <w:tr w:rsidR="002B2381">
        <w:trPr>
          <w:trHeight w:val="580"/>
        </w:trPr>
        <w:tc>
          <w:tcPr>
            <w:tcW w:w="2406"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10"/>
              <w:rPr>
                <w:b/>
                <w:sz w:val="23"/>
              </w:rPr>
            </w:pPr>
            <w:r>
              <w:rPr>
                <w:b/>
                <w:spacing w:val="-2"/>
                <w:w w:val="105"/>
                <w:sz w:val="23"/>
              </w:rPr>
              <w:t>Kategori</w:t>
            </w:r>
          </w:p>
        </w:tc>
        <w:tc>
          <w:tcPr>
            <w:tcW w:w="706"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211"/>
              <w:rPr>
                <w:b/>
                <w:sz w:val="23"/>
              </w:rPr>
            </w:pPr>
            <w:r>
              <w:rPr>
                <w:b/>
                <w:spacing w:val="-10"/>
                <w:w w:val="105"/>
                <w:sz w:val="23"/>
              </w:rPr>
              <w:t>A</w:t>
            </w:r>
          </w:p>
        </w:tc>
        <w:tc>
          <w:tcPr>
            <w:tcW w:w="713"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345"/>
              <w:jc w:val="right"/>
              <w:rPr>
                <w:b/>
                <w:sz w:val="23"/>
              </w:rPr>
            </w:pPr>
            <w:r>
              <w:rPr>
                <w:b/>
                <w:spacing w:val="-10"/>
                <w:w w:val="105"/>
                <w:sz w:val="23"/>
              </w:rPr>
              <w:t>A</w:t>
            </w:r>
          </w:p>
        </w:tc>
        <w:tc>
          <w:tcPr>
            <w:tcW w:w="676"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197"/>
              <w:rPr>
                <w:b/>
                <w:sz w:val="23"/>
              </w:rPr>
            </w:pPr>
            <w:r>
              <w:rPr>
                <w:b/>
                <w:spacing w:val="-10"/>
                <w:w w:val="105"/>
                <w:sz w:val="23"/>
              </w:rPr>
              <w:t>A</w:t>
            </w:r>
          </w:p>
        </w:tc>
        <w:tc>
          <w:tcPr>
            <w:tcW w:w="864"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123"/>
              <w:jc w:val="center"/>
              <w:rPr>
                <w:b/>
                <w:sz w:val="23"/>
              </w:rPr>
            </w:pPr>
            <w:r>
              <w:rPr>
                <w:b/>
                <w:spacing w:val="-10"/>
                <w:w w:val="105"/>
                <w:sz w:val="23"/>
              </w:rPr>
              <w:t>A</w:t>
            </w:r>
          </w:p>
        </w:tc>
        <w:tc>
          <w:tcPr>
            <w:tcW w:w="712"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220"/>
              <w:rPr>
                <w:b/>
                <w:sz w:val="23"/>
              </w:rPr>
            </w:pPr>
            <w:r>
              <w:rPr>
                <w:b/>
                <w:spacing w:val="-10"/>
                <w:w w:val="105"/>
                <w:sz w:val="23"/>
              </w:rPr>
              <w:t>A</w:t>
            </w:r>
          </w:p>
        </w:tc>
        <w:tc>
          <w:tcPr>
            <w:tcW w:w="720"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221"/>
              <w:rPr>
                <w:b/>
                <w:sz w:val="23"/>
              </w:rPr>
            </w:pPr>
            <w:r>
              <w:rPr>
                <w:b/>
                <w:spacing w:val="-10"/>
                <w:w w:val="105"/>
                <w:sz w:val="23"/>
              </w:rPr>
              <w:t>A</w:t>
            </w:r>
          </w:p>
        </w:tc>
        <w:tc>
          <w:tcPr>
            <w:tcW w:w="785"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377"/>
              <w:jc w:val="right"/>
              <w:rPr>
                <w:b/>
                <w:sz w:val="23"/>
              </w:rPr>
            </w:pPr>
            <w:r>
              <w:rPr>
                <w:b/>
                <w:spacing w:val="-10"/>
                <w:w w:val="105"/>
                <w:sz w:val="23"/>
              </w:rPr>
              <w:t>A</w:t>
            </w:r>
          </w:p>
        </w:tc>
        <w:tc>
          <w:tcPr>
            <w:tcW w:w="857"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right="126"/>
              <w:jc w:val="center"/>
              <w:rPr>
                <w:b/>
                <w:sz w:val="23"/>
              </w:rPr>
            </w:pPr>
            <w:r>
              <w:rPr>
                <w:b/>
                <w:spacing w:val="-10"/>
                <w:w w:val="105"/>
                <w:sz w:val="23"/>
              </w:rPr>
              <w:t>A</w:t>
            </w:r>
          </w:p>
        </w:tc>
        <w:tc>
          <w:tcPr>
            <w:tcW w:w="720"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82"/>
              <w:ind w:left="222"/>
              <w:rPr>
                <w:b/>
                <w:sz w:val="23"/>
              </w:rPr>
            </w:pPr>
            <w:r>
              <w:rPr>
                <w:b/>
                <w:spacing w:val="-10"/>
                <w:w w:val="105"/>
                <w:sz w:val="23"/>
              </w:rPr>
              <w:t>A</w:t>
            </w:r>
          </w:p>
        </w:tc>
      </w:tr>
      <w:tr w:rsidR="002B2381">
        <w:trPr>
          <w:trHeight w:val="588"/>
        </w:trPr>
        <w:tc>
          <w:tcPr>
            <w:tcW w:w="2406"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89"/>
              <w:ind w:left="110"/>
              <w:rPr>
                <w:b/>
                <w:sz w:val="23"/>
              </w:rPr>
            </w:pPr>
            <w:r>
              <w:rPr>
                <w:b/>
                <w:w w:val="105"/>
                <w:sz w:val="23"/>
              </w:rPr>
              <w:t>IKM</w:t>
            </w:r>
            <w:r>
              <w:rPr>
                <w:b/>
                <w:spacing w:val="-11"/>
                <w:w w:val="105"/>
                <w:sz w:val="23"/>
              </w:rPr>
              <w:t xml:space="preserve"> </w:t>
            </w:r>
            <w:r>
              <w:rPr>
                <w:b/>
                <w:w w:val="105"/>
                <w:sz w:val="23"/>
              </w:rPr>
              <w:t>Unit</w:t>
            </w:r>
            <w:r>
              <w:rPr>
                <w:b/>
                <w:spacing w:val="-7"/>
                <w:w w:val="105"/>
                <w:sz w:val="23"/>
              </w:rPr>
              <w:t xml:space="preserve"> </w:t>
            </w:r>
            <w:r>
              <w:rPr>
                <w:b/>
                <w:spacing w:val="-2"/>
                <w:w w:val="105"/>
                <w:sz w:val="23"/>
              </w:rPr>
              <w:t>Layanan</w:t>
            </w:r>
          </w:p>
        </w:tc>
        <w:tc>
          <w:tcPr>
            <w:tcW w:w="6753" w:type="dxa"/>
            <w:gridSpan w:val="9"/>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89"/>
              <w:ind w:left="1904"/>
              <w:rPr>
                <w:b/>
              </w:rPr>
            </w:pPr>
            <w:r>
              <w:rPr>
                <w:b/>
                <w:sz w:val="23"/>
              </w:rPr>
              <w:t>9</w:t>
            </w:r>
            <w:r>
              <w:rPr>
                <w:b/>
                <w:sz w:val="23"/>
                <w:lang w:val="en-US"/>
              </w:rPr>
              <w:t>9</w:t>
            </w:r>
            <w:r>
              <w:rPr>
                <w:b/>
                <w:sz w:val="23"/>
              </w:rPr>
              <w:t>.</w:t>
            </w:r>
            <w:r>
              <w:rPr>
                <w:b/>
                <w:sz w:val="23"/>
                <w:lang w:val="en-US"/>
              </w:rPr>
              <w:t>85</w:t>
            </w:r>
            <w:r>
              <w:rPr>
                <w:b/>
                <w:spacing w:val="60"/>
                <w:sz w:val="23"/>
              </w:rPr>
              <w:t xml:space="preserve"> </w:t>
            </w:r>
            <w:r>
              <w:rPr>
                <w:b/>
              </w:rPr>
              <w:t>(</w:t>
            </w:r>
            <w:r>
              <w:rPr>
                <w:rFonts w:ascii="Arial"/>
                <w:b/>
              </w:rPr>
              <w:t>A</w:t>
            </w:r>
            <w:r>
              <w:rPr>
                <w:rFonts w:ascii="Arial"/>
                <w:b/>
                <w:spacing w:val="-1"/>
              </w:rPr>
              <w:t xml:space="preserve"> </w:t>
            </w:r>
            <w:r>
              <w:rPr>
                <w:rFonts w:ascii="Arial"/>
                <w:b/>
              </w:rPr>
              <w:t>atau</w:t>
            </w:r>
            <w:r>
              <w:rPr>
                <w:rFonts w:ascii="Arial"/>
                <w:b/>
                <w:spacing w:val="10"/>
              </w:rPr>
              <w:t xml:space="preserve"> </w:t>
            </w:r>
            <w:r>
              <w:rPr>
                <w:rFonts w:ascii="Arial"/>
                <w:b/>
              </w:rPr>
              <w:t xml:space="preserve">Sangat </w:t>
            </w:r>
            <w:r>
              <w:rPr>
                <w:rFonts w:ascii="Arial"/>
                <w:b/>
                <w:spacing w:val="-4"/>
              </w:rPr>
              <w:t>Baik</w:t>
            </w:r>
            <w:r>
              <w:rPr>
                <w:b/>
                <w:spacing w:val="-4"/>
              </w:rPr>
              <w:t>)</w:t>
            </w:r>
          </w:p>
        </w:tc>
      </w:tr>
    </w:tbl>
    <w:p w:rsidR="002B2381" w:rsidRDefault="002B2381">
      <w:pPr>
        <w:pStyle w:val="BodyText"/>
      </w:pPr>
    </w:p>
    <w:p w:rsidR="002B2381" w:rsidRDefault="002B2381">
      <w:pPr>
        <w:pStyle w:val="BodyText"/>
        <w:spacing w:before="31"/>
      </w:pPr>
    </w:p>
    <w:p w:rsidR="002B2381" w:rsidRDefault="00346604">
      <w:pPr>
        <w:pStyle w:val="BodyText"/>
        <w:ind w:left="2773"/>
      </w:pPr>
      <w:r>
        <w:rPr>
          <w:w w:val="105"/>
        </w:rPr>
        <w:t>Gambar</w:t>
      </w:r>
      <w:r>
        <w:rPr>
          <w:spacing w:val="-9"/>
          <w:w w:val="105"/>
        </w:rPr>
        <w:t xml:space="preserve"> </w:t>
      </w:r>
      <w:r>
        <w:rPr>
          <w:w w:val="105"/>
        </w:rPr>
        <w:t>1.</w:t>
      </w:r>
      <w:r>
        <w:rPr>
          <w:spacing w:val="-14"/>
          <w:w w:val="105"/>
        </w:rPr>
        <w:t xml:space="preserve"> </w:t>
      </w:r>
      <w:r>
        <w:rPr>
          <w:w w:val="105"/>
        </w:rPr>
        <w:t>Grafik</w:t>
      </w:r>
      <w:r>
        <w:rPr>
          <w:spacing w:val="-5"/>
          <w:w w:val="105"/>
        </w:rPr>
        <w:t xml:space="preserve"> </w:t>
      </w:r>
      <w:r>
        <w:rPr>
          <w:w w:val="105"/>
        </w:rPr>
        <w:t>Nilai</w:t>
      </w:r>
      <w:r>
        <w:rPr>
          <w:spacing w:val="-8"/>
          <w:w w:val="105"/>
        </w:rPr>
        <w:t xml:space="preserve"> </w:t>
      </w:r>
      <w:r>
        <w:rPr>
          <w:w w:val="105"/>
        </w:rPr>
        <w:t>SKM</w:t>
      </w:r>
      <w:r>
        <w:rPr>
          <w:spacing w:val="-7"/>
          <w:w w:val="105"/>
        </w:rPr>
        <w:t xml:space="preserve"> </w:t>
      </w:r>
      <w:r>
        <w:rPr>
          <w:w w:val="105"/>
        </w:rPr>
        <w:t>Per</w:t>
      </w:r>
      <w:r>
        <w:rPr>
          <w:spacing w:val="-9"/>
          <w:w w:val="105"/>
        </w:rPr>
        <w:t xml:space="preserve"> </w:t>
      </w:r>
      <w:r>
        <w:rPr>
          <w:spacing w:val="-4"/>
          <w:w w:val="105"/>
        </w:rPr>
        <w:t>Unsur</w:t>
      </w:r>
    </w:p>
    <w:p w:rsidR="002B2381" w:rsidRDefault="002B2381">
      <w:pPr>
        <w:pStyle w:val="BodyText"/>
        <w:rPr>
          <w:sz w:val="20"/>
        </w:rPr>
      </w:pPr>
    </w:p>
    <w:p w:rsidR="002B2381" w:rsidRDefault="00346604">
      <w:pPr>
        <w:pStyle w:val="BodyText"/>
        <w:spacing w:before="237"/>
        <w:rPr>
          <w:sz w:val="20"/>
        </w:rPr>
      </w:pPr>
      <w:r>
        <w:rPr>
          <w:noProof/>
          <w:sz w:val="20"/>
          <w:lang w:val="en-US"/>
        </w:rPr>
        <w:drawing>
          <wp:anchor distT="0" distB="0" distL="114300" distR="114300" simplePos="0" relativeHeight="251656192" behindDoc="0" locked="0" layoutInCell="1" allowOverlap="1">
            <wp:simplePos x="0" y="0"/>
            <wp:positionH relativeFrom="column">
              <wp:posOffset>0</wp:posOffset>
            </wp:positionH>
            <wp:positionV relativeFrom="paragraph">
              <wp:posOffset>29210</wp:posOffset>
            </wp:positionV>
            <wp:extent cx="6296660" cy="4508500"/>
            <wp:effectExtent l="0" t="0" r="8890" b="6350"/>
            <wp:wrapNone/>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ture"/>
                    <pic:cNvPicPr>
                      <a:picLocks noChangeAspect="1"/>
                    </pic:cNvPicPr>
                  </pic:nvPicPr>
                  <pic:blipFill>
                    <a:blip r:embed="rId12"/>
                    <a:stretch>
                      <a:fillRect/>
                    </a:stretch>
                  </pic:blipFill>
                  <pic:spPr>
                    <a:xfrm>
                      <a:off x="0" y="0"/>
                      <a:ext cx="6296660" cy="4508500"/>
                    </a:xfrm>
                    <a:prstGeom prst="rect">
                      <a:avLst/>
                    </a:prstGeom>
                  </pic:spPr>
                </pic:pic>
              </a:graphicData>
            </a:graphic>
          </wp:anchor>
        </w:drawing>
      </w:r>
    </w:p>
    <w:p w:rsidR="002B2381" w:rsidRDefault="002B2381">
      <w:pPr>
        <w:pStyle w:val="BodyText"/>
        <w:rPr>
          <w:sz w:val="20"/>
          <w:lang w:val="en-US"/>
        </w:rPr>
        <w:sectPr w:rsidR="002B2381">
          <w:pgSz w:w="11910" w:h="16850"/>
          <w:pgMar w:top="1420" w:right="708" w:bottom="1200" w:left="1275" w:header="0" w:footer="1012" w:gutter="0"/>
          <w:cols w:space="720"/>
        </w:sectPr>
      </w:pPr>
    </w:p>
    <w:p w:rsidR="002B2381" w:rsidRDefault="00346604">
      <w:pPr>
        <w:spacing w:before="20" w:line="429" w:lineRule="auto"/>
        <w:ind w:left="3487" w:right="3961" w:firstLine="799"/>
        <w:rPr>
          <w:b/>
          <w:sz w:val="28"/>
          <w:lang w:val="en-US"/>
        </w:rPr>
      </w:pPr>
      <w:bookmarkStart w:id="19" w:name="BAB_IV"/>
      <w:bookmarkEnd w:id="19"/>
      <w:r>
        <w:rPr>
          <w:b/>
          <w:sz w:val="28"/>
        </w:rPr>
        <w:lastRenderedPageBreak/>
        <w:t xml:space="preserve">BAB IV </w:t>
      </w:r>
      <w:bookmarkStart w:id="20" w:name="ANALISIS_HASIL_SKM"/>
      <w:bookmarkEnd w:id="20"/>
      <w:r>
        <w:rPr>
          <w:b/>
          <w:sz w:val="28"/>
        </w:rPr>
        <w:t>ANALISIS</w:t>
      </w:r>
      <w:r>
        <w:rPr>
          <w:b/>
          <w:spacing w:val="-16"/>
          <w:sz w:val="28"/>
        </w:rPr>
        <w:t xml:space="preserve"> </w:t>
      </w:r>
      <w:r>
        <w:rPr>
          <w:b/>
          <w:spacing w:val="-16"/>
          <w:sz w:val="28"/>
          <w:lang w:val="en-US"/>
        </w:rPr>
        <w:t xml:space="preserve">HASIL  SKM </w:t>
      </w:r>
    </w:p>
    <w:p w:rsidR="002B2381" w:rsidRDefault="00346604">
      <w:pPr>
        <w:pStyle w:val="Heading2"/>
        <w:numPr>
          <w:ilvl w:val="1"/>
          <w:numId w:val="11"/>
        </w:numPr>
        <w:tabs>
          <w:tab w:val="left" w:pos="588"/>
        </w:tabs>
        <w:spacing w:before="322"/>
        <w:ind w:left="588" w:hanging="423"/>
        <w:jc w:val="both"/>
      </w:pPr>
      <w:bookmarkStart w:id="21" w:name="_TOC_250006"/>
      <w:r>
        <w:t>Analisis</w:t>
      </w:r>
      <w:r>
        <w:rPr>
          <w:spacing w:val="28"/>
        </w:rPr>
        <w:t xml:space="preserve"> </w:t>
      </w:r>
      <w:r>
        <w:t>Permasalahan/Kelemahan</w:t>
      </w:r>
      <w:r>
        <w:rPr>
          <w:spacing w:val="34"/>
        </w:rPr>
        <w:t xml:space="preserve"> </w:t>
      </w:r>
      <w:r>
        <w:t>dan</w:t>
      </w:r>
      <w:r>
        <w:rPr>
          <w:spacing w:val="34"/>
        </w:rPr>
        <w:t xml:space="preserve"> </w:t>
      </w:r>
      <w:r>
        <w:t>Kelebihan</w:t>
      </w:r>
      <w:r>
        <w:rPr>
          <w:spacing w:val="46"/>
        </w:rPr>
        <w:t xml:space="preserve"> </w:t>
      </w:r>
      <w:r>
        <w:t>Unsur</w:t>
      </w:r>
      <w:r>
        <w:rPr>
          <w:spacing w:val="34"/>
        </w:rPr>
        <w:t xml:space="preserve"> </w:t>
      </w:r>
      <w:bookmarkEnd w:id="21"/>
      <w:r>
        <w:rPr>
          <w:spacing w:val="-2"/>
        </w:rPr>
        <w:t>Layanan</w:t>
      </w:r>
    </w:p>
    <w:p w:rsidR="002B2381" w:rsidRDefault="00346604">
      <w:pPr>
        <w:pStyle w:val="BodyText"/>
        <w:spacing w:before="151" w:line="376" w:lineRule="auto"/>
        <w:ind w:left="165" w:right="715" w:firstLine="706"/>
        <w:jc w:val="both"/>
      </w:pPr>
      <w:r>
        <w:rPr>
          <w:color w:val="202429"/>
          <w:w w:val="105"/>
        </w:rPr>
        <w:t xml:space="preserve">Hasil survei menunjukkan nilai rata-rata kepuasan terhadap </w:t>
      </w:r>
      <w:r>
        <w:rPr>
          <w:b/>
          <w:i/>
          <w:color w:val="202429"/>
          <w:w w:val="105"/>
        </w:rPr>
        <w:t xml:space="preserve">unsur Kompetensi Pelaksana </w:t>
      </w:r>
      <w:r>
        <w:rPr>
          <w:color w:val="202429"/>
          <w:w w:val="105"/>
        </w:rPr>
        <w:t xml:space="preserve">sebesar </w:t>
      </w:r>
      <w:r>
        <w:rPr>
          <w:color w:val="202429"/>
          <w:w w:val="105"/>
          <w:lang w:val="en-US"/>
        </w:rPr>
        <w:t>3.993</w:t>
      </w:r>
      <w:r>
        <w:rPr>
          <w:color w:val="202429"/>
          <w:w w:val="105"/>
        </w:rPr>
        <w:t>, maka hal ini dimaknai bahwa masyarakat yang melakukan pelayanan merasa Kompetensi Pelaksana pengurusan di Kelurahan Teluk Lerong Ulu</w:t>
      </w:r>
      <w:r>
        <w:rPr>
          <w:color w:val="202429"/>
          <w:spacing w:val="40"/>
          <w:w w:val="105"/>
        </w:rPr>
        <w:t xml:space="preserve"> </w:t>
      </w:r>
      <w:r>
        <w:rPr>
          <w:color w:val="202429"/>
          <w:w w:val="105"/>
        </w:rPr>
        <w:t>dirasakan sangat baik</w:t>
      </w:r>
      <w:r>
        <w:rPr>
          <w:color w:val="202429"/>
          <w:spacing w:val="-14"/>
          <w:w w:val="105"/>
        </w:rPr>
        <w:t xml:space="preserve"> </w:t>
      </w:r>
      <w:r>
        <w:rPr>
          <w:color w:val="202429"/>
          <w:w w:val="105"/>
        </w:rPr>
        <w:t>dan</w:t>
      </w:r>
      <w:r>
        <w:rPr>
          <w:color w:val="202429"/>
          <w:spacing w:val="-14"/>
          <w:w w:val="105"/>
        </w:rPr>
        <w:t xml:space="preserve"> </w:t>
      </w:r>
      <w:r>
        <w:rPr>
          <w:color w:val="202429"/>
          <w:w w:val="105"/>
        </w:rPr>
        <w:t>tidak</w:t>
      </w:r>
      <w:r>
        <w:rPr>
          <w:color w:val="202429"/>
          <w:spacing w:val="-13"/>
          <w:w w:val="105"/>
        </w:rPr>
        <w:t xml:space="preserve"> </w:t>
      </w:r>
      <w:r>
        <w:rPr>
          <w:color w:val="202429"/>
          <w:w w:val="105"/>
        </w:rPr>
        <w:t>menyulitkan.</w:t>
      </w:r>
      <w:r>
        <w:rPr>
          <w:color w:val="202429"/>
          <w:spacing w:val="-14"/>
          <w:w w:val="105"/>
        </w:rPr>
        <w:t xml:space="preserve"> </w:t>
      </w:r>
      <w:r>
        <w:rPr>
          <w:color w:val="202429"/>
          <w:w w:val="105"/>
        </w:rPr>
        <w:t>Nilai</w:t>
      </w:r>
      <w:r>
        <w:rPr>
          <w:color w:val="202429"/>
          <w:spacing w:val="-11"/>
          <w:w w:val="105"/>
        </w:rPr>
        <w:t xml:space="preserve"> </w:t>
      </w:r>
      <w:r>
        <w:rPr>
          <w:color w:val="202429"/>
          <w:w w:val="105"/>
        </w:rPr>
        <w:t>rata-rata</w:t>
      </w:r>
      <w:r>
        <w:rPr>
          <w:color w:val="202429"/>
          <w:spacing w:val="18"/>
          <w:w w:val="105"/>
        </w:rPr>
        <w:t xml:space="preserve"> </w:t>
      </w:r>
      <w:r>
        <w:rPr>
          <w:color w:val="202429"/>
          <w:w w:val="105"/>
        </w:rPr>
        <w:t>kepuasan</w:t>
      </w:r>
      <w:r>
        <w:rPr>
          <w:color w:val="202429"/>
          <w:spacing w:val="16"/>
          <w:w w:val="105"/>
        </w:rPr>
        <w:t xml:space="preserve"> </w:t>
      </w:r>
      <w:r>
        <w:rPr>
          <w:color w:val="202429"/>
          <w:w w:val="105"/>
        </w:rPr>
        <w:t>terhadap</w:t>
      </w:r>
      <w:r>
        <w:rPr>
          <w:color w:val="202429"/>
          <w:spacing w:val="-14"/>
          <w:w w:val="105"/>
        </w:rPr>
        <w:t xml:space="preserve"> </w:t>
      </w:r>
      <w:r>
        <w:rPr>
          <w:b/>
          <w:i/>
          <w:color w:val="202429"/>
          <w:w w:val="105"/>
        </w:rPr>
        <w:t>unsur</w:t>
      </w:r>
      <w:r>
        <w:rPr>
          <w:b/>
          <w:i/>
          <w:color w:val="202429"/>
          <w:spacing w:val="-13"/>
          <w:w w:val="105"/>
        </w:rPr>
        <w:t xml:space="preserve"> </w:t>
      </w:r>
      <w:r>
        <w:rPr>
          <w:b/>
          <w:i/>
          <w:color w:val="202429"/>
          <w:w w:val="105"/>
        </w:rPr>
        <w:t>sistem,</w:t>
      </w:r>
      <w:r>
        <w:rPr>
          <w:b/>
          <w:i/>
          <w:color w:val="202429"/>
          <w:spacing w:val="-12"/>
          <w:w w:val="105"/>
        </w:rPr>
        <w:t xml:space="preserve"> </w:t>
      </w:r>
      <w:r>
        <w:rPr>
          <w:b/>
          <w:i/>
          <w:color w:val="202429"/>
          <w:w w:val="105"/>
        </w:rPr>
        <w:t>mekanisme</w:t>
      </w:r>
      <w:r>
        <w:rPr>
          <w:b/>
          <w:i/>
          <w:color w:val="202429"/>
          <w:spacing w:val="-14"/>
          <w:w w:val="105"/>
        </w:rPr>
        <w:t xml:space="preserve"> </w:t>
      </w:r>
      <w:r>
        <w:rPr>
          <w:b/>
          <w:i/>
          <w:color w:val="202429"/>
          <w:w w:val="105"/>
        </w:rPr>
        <w:t>dan prosedur</w:t>
      </w:r>
      <w:r>
        <w:rPr>
          <w:b/>
          <w:i/>
          <w:color w:val="202429"/>
          <w:spacing w:val="-14"/>
          <w:w w:val="105"/>
        </w:rPr>
        <w:t xml:space="preserve"> </w:t>
      </w:r>
      <w:r>
        <w:rPr>
          <w:color w:val="202429"/>
          <w:w w:val="105"/>
        </w:rPr>
        <w:t>sebesar</w:t>
      </w:r>
      <w:r>
        <w:rPr>
          <w:color w:val="202429"/>
          <w:spacing w:val="-14"/>
          <w:w w:val="105"/>
        </w:rPr>
        <w:t xml:space="preserve"> </w:t>
      </w:r>
      <w:r>
        <w:rPr>
          <w:color w:val="202429"/>
          <w:spacing w:val="-14"/>
          <w:w w:val="105"/>
          <w:lang w:val="en-US"/>
        </w:rPr>
        <w:t>3.993</w:t>
      </w:r>
      <w:r>
        <w:rPr>
          <w:color w:val="202429"/>
          <w:w w:val="105"/>
        </w:rPr>
        <w:t>,</w:t>
      </w:r>
      <w:r>
        <w:rPr>
          <w:color w:val="202429"/>
          <w:spacing w:val="-13"/>
          <w:w w:val="105"/>
        </w:rPr>
        <w:t xml:space="preserve"> </w:t>
      </w:r>
      <w:r>
        <w:rPr>
          <w:color w:val="202429"/>
          <w:w w:val="105"/>
        </w:rPr>
        <w:t>Kelurahan</w:t>
      </w:r>
      <w:r>
        <w:rPr>
          <w:color w:val="202429"/>
          <w:spacing w:val="-14"/>
          <w:w w:val="105"/>
        </w:rPr>
        <w:t xml:space="preserve"> </w:t>
      </w:r>
      <w:r>
        <w:rPr>
          <w:color w:val="202429"/>
          <w:w w:val="105"/>
        </w:rPr>
        <w:t>Teluk</w:t>
      </w:r>
      <w:r>
        <w:rPr>
          <w:color w:val="202429"/>
          <w:spacing w:val="-14"/>
          <w:w w:val="105"/>
        </w:rPr>
        <w:t xml:space="preserve"> </w:t>
      </w:r>
      <w:r>
        <w:rPr>
          <w:color w:val="202429"/>
          <w:w w:val="105"/>
        </w:rPr>
        <w:t>Lerong</w:t>
      </w:r>
      <w:r>
        <w:rPr>
          <w:color w:val="202429"/>
          <w:spacing w:val="-13"/>
          <w:w w:val="105"/>
        </w:rPr>
        <w:t xml:space="preserve"> </w:t>
      </w:r>
      <w:r>
        <w:rPr>
          <w:color w:val="202429"/>
          <w:w w:val="105"/>
        </w:rPr>
        <w:t>Ulu</w:t>
      </w:r>
      <w:r>
        <w:rPr>
          <w:color w:val="202429"/>
          <w:spacing w:val="-14"/>
          <w:w w:val="105"/>
        </w:rPr>
        <w:t xml:space="preserve"> </w:t>
      </w:r>
      <w:r>
        <w:rPr>
          <w:color w:val="202429"/>
          <w:w w:val="105"/>
        </w:rPr>
        <w:t>telah</w:t>
      </w:r>
      <w:r>
        <w:rPr>
          <w:color w:val="202429"/>
          <w:spacing w:val="-14"/>
          <w:w w:val="105"/>
        </w:rPr>
        <w:t xml:space="preserve"> </w:t>
      </w:r>
      <w:r>
        <w:rPr>
          <w:color w:val="202429"/>
          <w:w w:val="105"/>
        </w:rPr>
        <w:t>melakukan</w:t>
      </w:r>
      <w:r>
        <w:rPr>
          <w:color w:val="202429"/>
          <w:spacing w:val="-13"/>
          <w:w w:val="105"/>
        </w:rPr>
        <w:t xml:space="preserve"> </w:t>
      </w:r>
      <w:r>
        <w:rPr>
          <w:color w:val="202429"/>
          <w:w w:val="105"/>
        </w:rPr>
        <w:t>penyederhanaan</w:t>
      </w:r>
      <w:r>
        <w:rPr>
          <w:color w:val="202429"/>
          <w:spacing w:val="-14"/>
          <w:w w:val="105"/>
        </w:rPr>
        <w:t xml:space="preserve"> </w:t>
      </w:r>
      <w:r>
        <w:rPr>
          <w:color w:val="202429"/>
          <w:w w:val="105"/>
        </w:rPr>
        <w:t>pelayanan unsur sistem, mekanisme dan prosedur dengan menampilkan dalam bentuk gambar/visual yang</w:t>
      </w:r>
      <w:r>
        <w:rPr>
          <w:color w:val="202429"/>
          <w:spacing w:val="-14"/>
          <w:w w:val="105"/>
        </w:rPr>
        <w:t xml:space="preserve"> </w:t>
      </w:r>
      <w:r>
        <w:rPr>
          <w:color w:val="202429"/>
          <w:w w:val="105"/>
        </w:rPr>
        <w:t>lebih</w:t>
      </w:r>
      <w:r>
        <w:rPr>
          <w:color w:val="202429"/>
          <w:spacing w:val="-14"/>
          <w:w w:val="105"/>
        </w:rPr>
        <w:t xml:space="preserve"> </w:t>
      </w:r>
      <w:r>
        <w:rPr>
          <w:color w:val="202429"/>
          <w:w w:val="105"/>
        </w:rPr>
        <w:t>komunikatif</w:t>
      </w:r>
      <w:r>
        <w:rPr>
          <w:color w:val="202429"/>
          <w:spacing w:val="-13"/>
          <w:w w:val="105"/>
        </w:rPr>
        <w:t xml:space="preserve"> </w:t>
      </w:r>
      <w:r>
        <w:rPr>
          <w:color w:val="202429"/>
          <w:w w:val="105"/>
        </w:rPr>
        <w:t>dan</w:t>
      </w:r>
      <w:r>
        <w:rPr>
          <w:color w:val="202429"/>
          <w:spacing w:val="-14"/>
          <w:w w:val="105"/>
        </w:rPr>
        <w:t xml:space="preserve"> </w:t>
      </w:r>
      <w:r>
        <w:rPr>
          <w:color w:val="202429"/>
          <w:w w:val="105"/>
        </w:rPr>
        <w:t>ada</w:t>
      </w:r>
      <w:r>
        <w:rPr>
          <w:color w:val="202429"/>
          <w:spacing w:val="-14"/>
          <w:w w:val="105"/>
        </w:rPr>
        <w:t xml:space="preserve"> </w:t>
      </w:r>
      <w:r>
        <w:rPr>
          <w:color w:val="202429"/>
          <w:w w:val="105"/>
        </w:rPr>
        <w:t>petugas</w:t>
      </w:r>
      <w:r>
        <w:rPr>
          <w:color w:val="202429"/>
          <w:spacing w:val="-13"/>
          <w:w w:val="105"/>
        </w:rPr>
        <w:t xml:space="preserve"> </w:t>
      </w:r>
      <w:r>
        <w:rPr>
          <w:color w:val="202429"/>
          <w:w w:val="105"/>
        </w:rPr>
        <w:t>yang</w:t>
      </w:r>
      <w:r>
        <w:rPr>
          <w:color w:val="202429"/>
          <w:spacing w:val="-14"/>
          <w:w w:val="105"/>
        </w:rPr>
        <w:t xml:space="preserve"> </w:t>
      </w:r>
      <w:r>
        <w:rPr>
          <w:color w:val="202429"/>
          <w:w w:val="105"/>
        </w:rPr>
        <w:t>memberikan</w:t>
      </w:r>
      <w:r>
        <w:rPr>
          <w:color w:val="202429"/>
          <w:spacing w:val="-14"/>
          <w:w w:val="105"/>
        </w:rPr>
        <w:t xml:space="preserve"> </w:t>
      </w:r>
      <w:r>
        <w:rPr>
          <w:color w:val="202429"/>
          <w:w w:val="105"/>
        </w:rPr>
        <w:t>informasi</w:t>
      </w:r>
      <w:r>
        <w:rPr>
          <w:color w:val="202429"/>
          <w:spacing w:val="-13"/>
          <w:w w:val="105"/>
        </w:rPr>
        <w:t xml:space="preserve"> </w:t>
      </w:r>
      <w:r>
        <w:rPr>
          <w:color w:val="202429"/>
          <w:w w:val="105"/>
        </w:rPr>
        <w:t>terhadap</w:t>
      </w:r>
      <w:r>
        <w:rPr>
          <w:color w:val="202429"/>
          <w:spacing w:val="-14"/>
          <w:w w:val="105"/>
        </w:rPr>
        <w:t xml:space="preserve"> </w:t>
      </w:r>
      <w:r>
        <w:rPr>
          <w:color w:val="202429"/>
          <w:w w:val="105"/>
        </w:rPr>
        <w:t>unsur</w:t>
      </w:r>
      <w:r>
        <w:rPr>
          <w:color w:val="202429"/>
          <w:spacing w:val="-14"/>
          <w:w w:val="105"/>
        </w:rPr>
        <w:t xml:space="preserve"> </w:t>
      </w:r>
      <w:r>
        <w:rPr>
          <w:color w:val="202429"/>
          <w:w w:val="105"/>
        </w:rPr>
        <w:t>tersebut ketika masyarakat sedang melakukan pengurusan administrasi kependudukan. Nilai</w:t>
      </w:r>
      <w:r>
        <w:rPr>
          <w:color w:val="202429"/>
          <w:spacing w:val="40"/>
          <w:w w:val="105"/>
        </w:rPr>
        <w:t xml:space="preserve"> </w:t>
      </w:r>
      <w:r>
        <w:rPr>
          <w:color w:val="202429"/>
          <w:w w:val="105"/>
        </w:rPr>
        <w:t>rata- rata</w:t>
      </w:r>
      <w:r>
        <w:rPr>
          <w:color w:val="202429"/>
          <w:spacing w:val="40"/>
          <w:w w:val="105"/>
        </w:rPr>
        <w:t xml:space="preserve"> </w:t>
      </w:r>
      <w:r>
        <w:rPr>
          <w:color w:val="202429"/>
          <w:w w:val="105"/>
        </w:rPr>
        <w:t>kepuasan</w:t>
      </w:r>
      <w:r>
        <w:rPr>
          <w:color w:val="202429"/>
          <w:spacing w:val="40"/>
          <w:w w:val="105"/>
        </w:rPr>
        <w:t xml:space="preserve"> </w:t>
      </w:r>
      <w:r>
        <w:rPr>
          <w:color w:val="202429"/>
          <w:w w:val="105"/>
        </w:rPr>
        <w:t xml:space="preserve">terhadap </w:t>
      </w:r>
      <w:r>
        <w:rPr>
          <w:b/>
          <w:i/>
          <w:color w:val="202429"/>
          <w:w w:val="105"/>
        </w:rPr>
        <w:t xml:space="preserve">unsur waktu pelaksanaan </w:t>
      </w:r>
      <w:r>
        <w:rPr>
          <w:color w:val="202429"/>
          <w:w w:val="105"/>
        </w:rPr>
        <w:t xml:space="preserve">sebesar </w:t>
      </w:r>
      <w:r>
        <w:rPr>
          <w:color w:val="202429"/>
          <w:w w:val="105"/>
          <w:lang w:val="en-US"/>
        </w:rPr>
        <w:t>3.987</w:t>
      </w:r>
      <w:r>
        <w:rPr>
          <w:color w:val="4D4643"/>
          <w:w w:val="105"/>
        </w:rPr>
        <w:t xml:space="preserve">, Kelurahan Teluk Lerong Ulu </w:t>
      </w:r>
      <w:r>
        <w:rPr>
          <w:color w:val="202429"/>
          <w:w w:val="105"/>
        </w:rPr>
        <w:t>mampu mempersingkat</w:t>
      </w:r>
      <w:r>
        <w:rPr>
          <w:color w:val="202429"/>
          <w:spacing w:val="-2"/>
          <w:w w:val="105"/>
        </w:rPr>
        <w:t xml:space="preserve"> </w:t>
      </w:r>
      <w:r>
        <w:rPr>
          <w:color w:val="202429"/>
          <w:w w:val="105"/>
        </w:rPr>
        <w:t>waktu</w:t>
      </w:r>
      <w:r>
        <w:rPr>
          <w:color w:val="202429"/>
          <w:spacing w:val="-4"/>
          <w:w w:val="105"/>
        </w:rPr>
        <w:t xml:space="preserve"> </w:t>
      </w:r>
      <w:r>
        <w:rPr>
          <w:color w:val="202429"/>
          <w:w w:val="105"/>
        </w:rPr>
        <w:t>layanan</w:t>
      </w:r>
      <w:r>
        <w:rPr>
          <w:color w:val="202429"/>
          <w:spacing w:val="-4"/>
          <w:w w:val="105"/>
        </w:rPr>
        <w:t xml:space="preserve"> </w:t>
      </w:r>
      <w:r>
        <w:rPr>
          <w:color w:val="202429"/>
          <w:w w:val="105"/>
        </w:rPr>
        <w:t>saat</w:t>
      </w:r>
      <w:r>
        <w:rPr>
          <w:color w:val="202429"/>
          <w:spacing w:val="-2"/>
          <w:w w:val="105"/>
        </w:rPr>
        <w:t xml:space="preserve"> </w:t>
      </w:r>
      <w:r>
        <w:rPr>
          <w:color w:val="202429"/>
          <w:w w:val="105"/>
        </w:rPr>
        <w:t>ini,</w:t>
      </w:r>
      <w:r>
        <w:rPr>
          <w:color w:val="202429"/>
          <w:spacing w:val="-4"/>
          <w:w w:val="105"/>
        </w:rPr>
        <w:t xml:space="preserve"> </w:t>
      </w:r>
      <w:r>
        <w:rPr>
          <w:color w:val="202429"/>
          <w:w w:val="105"/>
        </w:rPr>
        <w:t>karena</w:t>
      </w:r>
      <w:r>
        <w:rPr>
          <w:color w:val="202429"/>
          <w:spacing w:val="-1"/>
          <w:w w:val="105"/>
        </w:rPr>
        <w:t xml:space="preserve"> </w:t>
      </w:r>
      <w:r>
        <w:rPr>
          <w:color w:val="202429"/>
          <w:w w:val="105"/>
        </w:rPr>
        <w:t>kelengkapan</w:t>
      </w:r>
      <w:r>
        <w:rPr>
          <w:color w:val="202429"/>
          <w:spacing w:val="-4"/>
          <w:w w:val="105"/>
        </w:rPr>
        <w:t xml:space="preserve"> </w:t>
      </w:r>
      <w:r>
        <w:rPr>
          <w:color w:val="202429"/>
          <w:w w:val="105"/>
        </w:rPr>
        <w:t>berkas</w:t>
      </w:r>
      <w:r>
        <w:rPr>
          <w:color w:val="202429"/>
          <w:spacing w:val="-7"/>
          <w:w w:val="105"/>
        </w:rPr>
        <w:t xml:space="preserve"> </w:t>
      </w:r>
      <w:r>
        <w:rPr>
          <w:color w:val="202429"/>
          <w:w w:val="105"/>
        </w:rPr>
        <w:t>persyaratan</w:t>
      </w:r>
      <w:r>
        <w:rPr>
          <w:color w:val="202429"/>
          <w:spacing w:val="-4"/>
          <w:w w:val="105"/>
        </w:rPr>
        <w:t xml:space="preserve"> </w:t>
      </w:r>
      <w:r>
        <w:rPr>
          <w:color w:val="202429"/>
          <w:w w:val="105"/>
        </w:rPr>
        <w:t>dari masyarakat sehingga mempermudah petugas dalam memberikan pelayanan dan pada akhirnya</w:t>
      </w:r>
      <w:r>
        <w:rPr>
          <w:color w:val="202429"/>
          <w:spacing w:val="-7"/>
          <w:w w:val="105"/>
        </w:rPr>
        <w:t xml:space="preserve"> </w:t>
      </w:r>
      <w:r>
        <w:rPr>
          <w:color w:val="202429"/>
          <w:w w:val="105"/>
        </w:rPr>
        <w:t>mempercepat</w:t>
      </w:r>
      <w:r>
        <w:rPr>
          <w:color w:val="202429"/>
          <w:spacing w:val="-7"/>
          <w:w w:val="105"/>
        </w:rPr>
        <w:t xml:space="preserve"> </w:t>
      </w:r>
      <w:r>
        <w:rPr>
          <w:color w:val="202429"/>
          <w:w w:val="105"/>
        </w:rPr>
        <w:t>waktu</w:t>
      </w:r>
      <w:r>
        <w:rPr>
          <w:color w:val="202429"/>
          <w:spacing w:val="-10"/>
          <w:w w:val="105"/>
        </w:rPr>
        <w:t xml:space="preserve"> </w:t>
      </w:r>
      <w:r>
        <w:rPr>
          <w:color w:val="202429"/>
          <w:w w:val="105"/>
        </w:rPr>
        <w:t>layanan.</w:t>
      </w:r>
      <w:r>
        <w:rPr>
          <w:color w:val="202429"/>
          <w:spacing w:val="-9"/>
          <w:w w:val="105"/>
        </w:rPr>
        <w:t xml:space="preserve"> </w:t>
      </w:r>
      <w:r>
        <w:rPr>
          <w:color w:val="202429"/>
          <w:w w:val="105"/>
        </w:rPr>
        <w:t>Nilai</w:t>
      </w:r>
      <w:r>
        <w:rPr>
          <w:color w:val="202429"/>
          <w:spacing w:val="38"/>
          <w:w w:val="105"/>
        </w:rPr>
        <w:t xml:space="preserve"> </w:t>
      </w:r>
      <w:r>
        <w:rPr>
          <w:color w:val="202429"/>
          <w:w w:val="105"/>
        </w:rPr>
        <w:t>rata-rata</w:t>
      </w:r>
      <w:r>
        <w:rPr>
          <w:color w:val="202429"/>
          <w:spacing w:val="32"/>
          <w:w w:val="105"/>
        </w:rPr>
        <w:t xml:space="preserve"> </w:t>
      </w:r>
      <w:r>
        <w:rPr>
          <w:color w:val="202429"/>
          <w:w w:val="105"/>
        </w:rPr>
        <w:t>kepuasan</w:t>
      </w:r>
      <w:r>
        <w:rPr>
          <w:color w:val="202429"/>
          <w:spacing w:val="29"/>
          <w:w w:val="105"/>
        </w:rPr>
        <w:t xml:space="preserve"> </w:t>
      </w:r>
      <w:r>
        <w:rPr>
          <w:color w:val="202429"/>
          <w:w w:val="105"/>
        </w:rPr>
        <w:t>terhadap</w:t>
      </w:r>
      <w:r>
        <w:rPr>
          <w:color w:val="202429"/>
          <w:spacing w:val="-8"/>
          <w:w w:val="105"/>
        </w:rPr>
        <w:t xml:space="preserve"> </w:t>
      </w:r>
      <w:r>
        <w:rPr>
          <w:b/>
          <w:i/>
          <w:color w:val="202429"/>
          <w:w w:val="105"/>
        </w:rPr>
        <w:t xml:space="preserve">unsur biaya/tarif </w:t>
      </w:r>
      <w:r>
        <w:rPr>
          <w:color w:val="202429"/>
          <w:w w:val="105"/>
        </w:rPr>
        <w:t xml:space="preserve">sebesar </w:t>
      </w:r>
      <w:r>
        <w:rPr>
          <w:color w:val="202429"/>
          <w:w w:val="105"/>
          <w:lang w:val="en-US"/>
        </w:rPr>
        <w:t>4</w:t>
      </w:r>
      <w:r>
        <w:rPr>
          <w:color w:val="202429"/>
          <w:w w:val="105"/>
        </w:rPr>
        <w:t xml:space="preserve">, </w:t>
      </w:r>
      <w:r>
        <w:rPr>
          <w:color w:val="4D4643"/>
          <w:w w:val="105"/>
        </w:rPr>
        <w:t xml:space="preserve">karena </w:t>
      </w:r>
      <w:r>
        <w:rPr>
          <w:color w:val="202429"/>
          <w:w w:val="105"/>
        </w:rPr>
        <w:t>biaya yang dikenakan sesuai/mengikuti pada peraturan yang telah ditetapkan,</w:t>
      </w:r>
      <w:r>
        <w:rPr>
          <w:color w:val="202429"/>
          <w:spacing w:val="-14"/>
          <w:w w:val="105"/>
        </w:rPr>
        <w:t xml:space="preserve"> </w:t>
      </w:r>
      <w:r>
        <w:rPr>
          <w:color w:val="202429"/>
          <w:w w:val="105"/>
        </w:rPr>
        <w:t>yakni</w:t>
      </w:r>
      <w:r>
        <w:rPr>
          <w:color w:val="202429"/>
          <w:spacing w:val="-9"/>
          <w:w w:val="105"/>
        </w:rPr>
        <w:t xml:space="preserve"> </w:t>
      </w:r>
      <w:r>
        <w:rPr>
          <w:color w:val="202429"/>
          <w:w w:val="105"/>
        </w:rPr>
        <w:t>Rp.</w:t>
      </w:r>
      <w:r>
        <w:rPr>
          <w:color w:val="202429"/>
          <w:spacing w:val="-14"/>
          <w:w w:val="105"/>
        </w:rPr>
        <w:t xml:space="preserve"> </w:t>
      </w:r>
      <w:r>
        <w:rPr>
          <w:color w:val="202429"/>
          <w:w w:val="105"/>
        </w:rPr>
        <w:t>0,-</w:t>
      </w:r>
      <w:r>
        <w:rPr>
          <w:color w:val="202429"/>
          <w:spacing w:val="-12"/>
          <w:w w:val="105"/>
        </w:rPr>
        <w:t xml:space="preserve"> </w:t>
      </w:r>
      <w:r>
        <w:rPr>
          <w:color w:val="202429"/>
          <w:w w:val="105"/>
        </w:rPr>
        <w:t>atau</w:t>
      </w:r>
      <w:r>
        <w:rPr>
          <w:color w:val="202429"/>
          <w:spacing w:val="-14"/>
          <w:w w:val="105"/>
        </w:rPr>
        <w:t xml:space="preserve"> </w:t>
      </w:r>
      <w:r>
        <w:rPr>
          <w:color w:val="202429"/>
          <w:w w:val="105"/>
        </w:rPr>
        <w:t>gratis</w:t>
      </w:r>
      <w:r>
        <w:rPr>
          <w:color w:val="202429"/>
          <w:spacing w:val="-12"/>
          <w:w w:val="105"/>
        </w:rPr>
        <w:t xml:space="preserve"> </w:t>
      </w:r>
      <w:r>
        <w:rPr>
          <w:color w:val="202429"/>
          <w:w w:val="105"/>
        </w:rPr>
        <w:t>bagi</w:t>
      </w:r>
      <w:r>
        <w:rPr>
          <w:color w:val="202429"/>
          <w:spacing w:val="-10"/>
          <w:w w:val="105"/>
        </w:rPr>
        <w:t xml:space="preserve"> </w:t>
      </w:r>
      <w:r>
        <w:rPr>
          <w:color w:val="202429"/>
          <w:w w:val="105"/>
        </w:rPr>
        <w:t>siapa</w:t>
      </w:r>
      <w:r>
        <w:rPr>
          <w:color w:val="202429"/>
          <w:spacing w:val="-11"/>
          <w:w w:val="105"/>
        </w:rPr>
        <w:t xml:space="preserve"> </w:t>
      </w:r>
      <w:r>
        <w:rPr>
          <w:color w:val="202429"/>
          <w:w w:val="105"/>
        </w:rPr>
        <w:t>saja,</w:t>
      </w:r>
      <w:r>
        <w:rPr>
          <w:color w:val="202429"/>
          <w:spacing w:val="-13"/>
          <w:w w:val="105"/>
        </w:rPr>
        <w:t xml:space="preserve"> </w:t>
      </w:r>
      <w:r>
        <w:rPr>
          <w:color w:val="202429"/>
          <w:w w:val="105"/>
        </w:rPr>
        <w:t>sehingga</w:t>
      </w:r>
      <w:r>
        <w:rPr>
          <w:color w:val="202429"/>
          <w:spacing w:val="-11"/>
          <w:w w:val="105"/>
        </w:rPr>
        <w:t xml:space="preserve"> </w:t>
      </w:r>
      <w:r>
        <w:rPr>
          <w:color w:val="202429"/>
          <w:w w:val="105"/>
        </w:rPr>
        <w:t>membuat</w:t>
      </w:r>
      <w:r>
        <w:rPr>
          <w:color w:val="202429"/>
          <w:spacing w:val="-12"/>
          <w:w w:val="105"/>
        </w:rPr>
        <w:t xml:space="preserve"> </w:t>
      </w:r>
      <w:r>
        <w:rPr>
          <w:color w:val="202429"/>
          <w:w w:val="105"/>
        </w:rPr>
        <w:t>masyarakat</w:t>
      </w:r>
      <w:r>
        <w:rPr>
          <w:color w:val="202429"/>
          <w:spacing w:val="-12"/>
          <w:w w:val="105"/>
        </w:rPr>
        <w:t xml:space="preserve"> </w:t>
      </w:r>
      <w:r>
        <w:rPr>
          <w:color w:val="202429"/>
          <w:w w:val="105"/>
        </w:rPr>
        <w:t>puas</w:t>
      </w:r>
      <w:r>
        <w:rPr>
          <w:color w:val="202429"/>
          <w:spacing w:val="-12"/>
          <w:w w:val="105"/>
        </w:rPr>
        <w:t xml:space="preserve"> </w:t>
      </w:r>
      <w:r>
        <w:rPr>
          <w:color w:val="202429"/>
          <w:w w:val="105"/>
        </w:rPr>
        <w:t>akan hal ini. Nilai</w:t>
      </w:r>
      <w:r>
        <w:rPr>
          <w:color w:val="202429"/>
          <w:spacing w:val="40"/>
          <w:w w:val="105"/>
        </w:rPr>
        <w:t xml:space="preserve"> </w:t>
      </w:r>
      <w:r>
        <w:rPr>
          <w:color w:val="202429"/>
          <w:w w:val="105"/>
        </w:rPr>
        <w:t>rata-rata</w:t>
      </w:r>
      <w:r>
        <w:rPr>
          <w:color w:val="202429"/>
          <w:spacing w:val="40"/>
          <w:w w:val="105"/>
        </w:rPr>
        <w:t xml:space="preserve"> </w:t>
      </w:r>
      <w:r>
        <w:rPr>
          <w:color w:val="202429"/>
          <w:w w:val="105"/>
        </w:rPr>
        <w:t xml:space="preserve">kepuasan terhadap </w:t>
      </w:r>
      <w:r>
        <w:rPr>
          <w:b/>
          <w:i/>
          <w:color w:val="202429"/>
          <w:w w:val="105"/>
        </w:rPr>
        <w:t xml:space="preserve">unsur produk spesifik jenis layanan </w:t>
      </w:r>
      <w:r>
        <w:rPr>
          <w:color w:val="202429"/>
          <w:w w:val="105"/>
        </w:rPr>
        <w:t xml:space="preserve">sebesar </w:t>
      </w:r>
      <w:r>
        <w:rPr>
          <w:color w:val="202429"/>
          <w:w w:val="105"/>
          <w:lang w:val="en-US"/>
        </w:rPr>
        <w:t>3.993</w:t>
      </w:r>
      <w:r>
        <w:rPr>
          <w:color w:val="202429"/>
          <w:w w:val="105"/>
        </w:rPr>
        <w:t xml:space="preserve">, </w:t>
      </w:r>
      <w:r>
        <w:rPr>
          <w:color w:val="4D4643"/>
          <w:w w:val="105"/>
        </w:rPr>
        <w:t xml:space="preserve">karena </w:t>
      </w:r>
      <w:r>
        <w:rPr>
          <w:color w:val="202429"/>
          <w:w w:val="105"/>
        </w:rPr>
        <w:t>masyarakat</w:t>
      </w:r>
      <w:r>
        <w:rPr>
          <w:color w:val="202429"/>
          <w:spacing w:val="-1"/>
          <w:w w:val="105"/>
        </w:rPr>
        <w:t xml:space="preserve"> </w:t>
      </w:r>
      <w:r>
        <w:rPr>
          <w:color w:val="202429"/>
          <w:w w:val="105"/>
        </w:rPr>
        <w:t>telah</w:t>
      </w:r>
      <w:r>
        <w:rPr>
          <w:color w:val="202429"/>
          <w:spacing w:val="-2"/>
          <w:w w:val="105"/>
        </w:rPr>
        <w:t xml:space="preserve"> </w:t>
      </w:r>
      <w:r>
        <w:rPr>
          <w:color w:val="202429"/>
          <w:w w:val="105"/>
        </w:rPr>
        <w:t>menerima dengan</w:t>
      </w:r>
      <w:r>
        <w:rPr>
          <w:color w:val="202429"/>
          <w:spacing w:val="-2"/>
          <w:w w:val="105"/>
        </w:rPr>
        <w:t xml:space="preserve"> </w:t>
      </w:r>
      <w:r>
        <w:rPr>
          <w:color w:val="202429"/>
          <w:w w:val="105"/>
        </w:rPr>
        <w:t>baik</w:t>
      </w:r>
      <w:r>
        <w:rPr>
          <w:color w:val="202429"/>
          <w:spacing w:val="-1"/>
          <w:w w:val="105"/>
        </w:rPr>
        <w:t xml:space="preserve"> </w:t>
      </w:r>
      <w:r>
        <w:rPr>
          <w:color w:val="202429"/>
          <w:w w:val="105"/>
        </w:rPr>
        <w:t>jenis pelayanan</w:t>
      </w:r>
      <w:r>
        <w:rPr>
          <w:color w:val="202429"/>
          <w:spacing w:val="-2"/>
          <w:w w:val="105"/>
        </w:rPr>
        <w:t xml:space="preserve"> </w:t>
      </w:r>
      <w:r>
        <w:rPr>
          <w:color w:val="202429"/>
          <w:w w:val="105"/>
        </w:rPr>
        <w:t>yang diberikan</w:t>
      </w:r>
      <w:r>
        <w:rPr>
          <w:color w:val="202429"/>
          <w:spacing w:val="-2"/>
          <w:w w:val="105"/>
        </w:rPr>
        <w:t xml:space="preserve"> </w:t>
      </w:r>
      <w:r>
        <w:rPr>
          <w:color w:val="202429"/>
          <w:w w:val="105"/>
        </w:rPr>
        <w:t>telah</w:t>
      </w:r>
      <w:r>
        <w:rPr>
          <w:color w:val="202429"/>
          <w:spacing w:val="-2"/>
          <w:w w:val="105"/>
        </w:rPr>
        <w:t xml:space="preserve"> </w:t>
      </w:r>
      <w:r>
        <w:rPr>
          <w:color w:val="202429"/>
          <w:w w:val="105"/>
        </w:rPr>
        <w:t>sesuai dengan</w:t>
      </w:r>
      <w:r>
        <w:rPr>
          <w:color w:val="202429"/>
          <w:spacing w:val="40"/>
          <w:w w:val="105"/>
        </w:rPr>
        <w:t xml:space="preserve"> </w:t>
      </w:r>
      <w:r>
        <w:rPr>
          <w:color w:val="202429"/>
          <w:w w:val="105"/>
        </w:rPr>
        <w:t>ketentuan</w:t>
      </w:r>
      <w:r>
        <w:rPr>
          <w:color w:val="202429"/>
          <w:spacing w:val="40"/>
          <w:w w:val="105"/>
        </w:rPr>
        <w:t xml:space="preserve"> </w:t>
      </w:r>
      <w:r>
        <w:rPr>
          <w:color w:val="202429"/>
          <w:w w:val="105"/>
        </w:rPr>
        <w:t>yang</w:t>
      </w:r>
      <w:r>
        <w:rPr>
          <w:color w:val="202429"/>
          <w:spacing w:val="40"/>
          <w:w w:val="105"/>
        </w:rPr>
        <w:t xml:space="preserve"> </w:t>
      </w:r>
      <w:r>
        <w:rPr>
          <w:color w:val="202429"/>
          <w:w w:val="105"/>
        </w:rPr>
        <w:t>ditetapkan</w:t>
      </w:r>
      <w:r>
        <w:rPr>
          <w:color w:val="202429"/>
          <w:spacing w:val="40"/>
          <w:w w:val="105"/>
        </w:rPr>
        <w:t xml:space="preserve"> </w:t>
      </w:r>
      <w:r>
        <w:rPr>
          <w:color w:val="202429"/>
          <w:w w:val="105"/>
        </w:rPr>
        <w:t>dari</w:t>
      </w:r>
      <w:r>
        <w:rPr>
          <w:color w:val="202429"/>
          <w:spacing w:val="40"/>
          <w:w w:val="105"/>
        </w:rPr>
        <w:t xml:space="preserve"> </w:t>
      </w:r>
      <w:r>
        <w:rPr>
          <w:color w:val="202429"/>
          <w:w w:val="105"/>
        </w:rPr>
        <w:t>setiap</w:t>
      </w:r>
      <w:r>
        <w:rPr>
          <w:color w:val="202429"/>
          <w:spacing w:val="40"/>
          <w:w w:val="105"/>
        </w:rPr>
        <w:t xml:space="preserve"> </w:t>
      </w:r>
      <w:r>
        <w:rPr>
          <w:color w:val="202429"/>
          <w:w w:val="105"/>
        </w:rPr>
        <w:t>spesifikasi</w:t>
      </w:r>
      <w:r>
        <w:rPr>
          <w:color w:val="202429"/>
          <w:spacing w:val="40"/>
          <w:w w:val="105"/>
        </w:rPr>
        <w:t xml:space="preserve"> </w:t>
      </w:r>
      <w:r>
        <w:rPr>
          <w:color w:val="202429"/>
          <w:w w:val="105"/>
        </w:rPr>
        <w:t>jenis</w:t>
      </w:r>
      <w:r>
        <w:rPr>
          <w:color w:val="202429"/>
          <w:spacing w:val="40"/>
          <w:w w:val="105"/>
        </w:rPr>
        <w:t xml:space="preserve"> </w:t>
      </w:r>
      <w:r>
        <w:rPr>
          <w:color w:val="202429"/>
          <w:w w:val="105"/>
        </w:rPr>
        <w:t>pelayanan.</w:t>
      </w:r>
      <w:r>
        <w:rPr>
          <w:color w:val="202429"/>
          <w:spacing w:val="40"/>
          <w:w w:val="105"/>
        </w:rPr>
        <w:t xml:space="preserve"> </w:t>
      </w:r>
      <w:r>
        <w:rPr>
          <w:color w:val="202429"/>
          <w:w w:val="105"/>
        </w:rPr>
        <w:t>Nilai</w:t>
      </w:r>
      <w:r>
        <w:rPr>
          <w:color w:val="202429"/>
          <w:spacing w:val="80"/>
          <w:w w:val="105"/>
        </w:rPr>
        <w:t xml:space="preserve"> </w:t>
      </w:r>
      <w:r>
        <w:rPr>
          <w:color w:val="202429"/>
          <w:w w:val="105"/>
        </w:rPr>
        <w:t>rata- rata</w:t>
      </w:r>
      <w:r>
        <w:rPr>
          <w:color w:val="202429"/>
          <w:spacing w:val="40"/>
          <w:w w:val="105"/>
        </w:rPr>
        <w:t xml:space="preserve"> </w:t>
      </w:r>
      <w:r>
        <w:rPr>
          <w:color w:val="202429"/>
          <w:w w:val="105"/>
        </w:rPr>
        <w:t>kepuasan</w:t>
      </w:r>
      <w:r>
        <w:rPr>
          <w:color w:val="202429"/>
          <w:spacing w:val="40"/>
          <w:w w:val="105"/>
        </w:rPr>
        <w:t xml:space="preserve"> </w:t>
      </w:r>
      <w:r>
        <w:rPr>
          <w:color w:val="202429"/>
          <w:w w:val="105"/>
        </w:rPr>
        <w:t xml:space="preserve">terhadap </w:t>
      </w:r>
      <w:r>
        <w:rPr>
          <w:b/>
          <w:i/>
          <w:color w:val="202429"/>
          <w:w w:val="105"/>
        </w:rPr>
        <w:t xml:space="preserve">unsur kompetensi pelaksana </w:t>
      </w:r>
      <w:r>
        <w:rPr>
          <w:color w:val="202429"/>
          <w:w w:val="105"/>
        </w:rPr>
        <w:t xml:space="preserve">sebesar </w:t>
      </w:r>
      <w:r>
        <w:rPr>
          <w:color w:val="202429"/>
          <w:w w:val="105"/>
          <w:lang w:val="en-US"/>
        </w:rPr>
        <w:t>3.993</w:t>
      </w:r>
      <w:r>
        <w:rPr>
          <w:color w:val="202429"/>
          <w:w w:val="105"/>
        </w:rPr>
        <w:t>, yaitu kemampuan yang harus</w:t>
      </w:r>
      <w:r>
        <w:rPr>
          <w:color w:val="202429"/>
          <w:spacing w:val="-11"/>
          <w:w w:val="105"/>
        </w:rPr>
        <w:t xml:space="preserve"> </w:t>
      </w:r>
      <w:r>
        <w:rPr>
          <w:color w:val="202429"/>
          <w:w w:val="105"/>
        </w:rPr>
        <w:t>dimiliki</w:t>
      </w:r>
      <w:r>
        <w:rPr>
          <w:color w:val="202429"/>
          <w:spacing w:val="-9"/>
          <w:w w:val="105"/>
        </w:rPr>
        <w:t xml:space="preserve"> </w:t>
      </w:r>
      <w:r>
        <w:rPr>
          <w:color w:val="202429"/>
          <w:w w:val="105"/>
        </w:rPr>
        <w:t>oleh</w:t>
      </w:r>
      <w:r>
        <w:rPr>
          <w:color w:val="202429"/>
          <w:spacing w:val="-13"/>
          <w:w w:val="105"/>
        </w:rPr>
        <w:t xml:space="preserve"> </w:t>
      </w:r>
      <w:r>
        <w:rPr>
          <w:color w:val="202429"/>
          <w:w w:val="105"/>
        </w:rPr>
        <w:t>pelaksana</w:t>
      </w:r>
      <w:r>
        <w:rPr>
          <w:color w:val="202429"/>
          <w:spacing w:val="-11"/>
          <w:w w:val="105"/>
        </w:rPr>
        <w:t xml:space="preserve"> </w:t>
      </w:r>
      <w:r>
        <w:rPr>
          <w:color w:val="202429"/>
          <w:w w:val="105"/>
        </w:rPr>
        <w:t>meliputi</w:t>
      </w:r>
      <w:r>
        <w:rPr>
          <w:color w:val="202429"/>
          <w:spacing w:val="-9"/>
          <w:w w:val="105"/>
        </w:rPr>
        <w:t xml:space="preserve"> </w:t>
      </w:r>
      <w:r>
        <w:rPr>
          <w:color w:val="202429"/>
          <w:w w:val="105"/>
        </w:rPr>
        <w:t>pengetahuan,</w:t>
      </w:r>
      <w:r>
        <w:rPr>
          <w:color w:val="202429"/>
          <w:spacing w:val="-13"/>
          <w:w w:val="105"/>
        </w:rPr>
        <w:t xml:space="preserve"> </w:t>
      </w:r>
      <w:r>
        <w:rPr>
          <w:color w:val="202429"/>
          <w:w w:val="105"/>
        </w:rPr>
        <w:t>keahlian,</w:t>
      </w:r>
      <w:r>
        <w:rPr>
          <w:color w:val="202429"/>
          <w:spacing w:val="-13"/>
          <w:w w:val="105"/>
        </w:rPr>
        <w:t xml:space="preserve"> </w:t>
      </w:r>
      <w:r>
        <w:rPr>
          <w:color w:val="202429"/>
          <w:w w:val="105"/>
        </w:rPr>
        <w:t>keterampilan</w:t>
      </w:r>
      <w:r>
        <w:rPr>
          <w:color w:val="202429"/>
          <w:spacing w:val="-13"/>
          <w:w w:val="105"/>
        </w:rPr>
        <w:t xml:space="preserve"> </w:t>
      </w:r>
      <w:r>
        <w:rPr>
          <w:color w:val="202429"/>
          <w:w w:val="105"/>
        </w:rPr>
        <w:t>dan</w:t>
      </w:r>
      <w:r>
        <w:rPr>
          <w:color w:val="202429"/>
          <w:spacing w:val="-8"/>
          <w:w w:val="105"/>
        </w:rPr>
        <w:t xml:space="preserve"> </w:t>
      </w:r>
      <w:r>
        <w:rPr>
          <w:color w:val="202429"/>
          <w:w w:val="105"/>
        </w:rPr>
        <w:t>pengalaman sudah baik namun perlu dilakukan pengembangan khususnya keterampilan dan keahlian bidang komunikasi dan</w:t>
      </w:r>
      <w:r>
        <w:rPr>
          <w:color w:val="202429"/>
          <w:spacing w:val="-6"/>
          <w:w w:val="105"/>
        </w:rPr>
        <w:t xml:space="preserve"> </w:t>
      </w:r>
      <w:r>
        <w:rPr>
          <w:color w:val="202429"/>
          <w:w w:val="105"/>
        </w:rPr>
        <w:t>informasi,</w:t>
      </w:r>
      <w:r>
        <w:rPr>
          <w:color w:val="202429"/>
          <w:spacing w:val="-5"/>
          <w:w w:val="105"/>
        </w:rPr>
        <w:t xml:space="preserve"> </w:t>
      </w:r>
      <w:r>
        <w:rPr>
          <w:color w:val="202429"/>
          <w:w w:val="105"/>
        </w:rPr>
        <w:t>serta</w:t>
      </w:r>
      <w:r>
        <w:rPr>
          <w:color w:val="202429"/>
          <w:spacing w:val="-2"/>
          <w:w w:val="105"/>
        </w:rPr>
        <w:t xml:space="preserve"> </w:t>
      </w:r>
      <w:r>
        <w:rPr>
          <w:color w:val="202429"/>
          <w:w w:val="105"/>
        </w:rPr>
        <w:t>penerapan</w:t>
      </w:r>
      <w:r>
        <w:rPr>
          <w:color w:val="202429"/>
          <w:spacing w:val="-6"/>
          <w:w w:val="105"/>
        </w:rPr>
        <w:t xml:space="preserve"> </w:t>
      </w:r>
      <w:r>
        <w:rPr>
          <w:color w:val="202429"/>
          <w:w w:val="105"/>
        </w:rPr>
        <w:t>budaya</w:t>
      </w:r>
      <w:r>
        <w:rPr>
          <w:color w:val="202429"/>
          <w:spacing w:val="-2"/>
          <w:w w:val="105"/>
        </w:rPr>
        <w:t xml:space="preserve"> </w:t>
      </w:r>
      <w:r>
        <w:rPr>
          <w:color w:val="202429"/>
          <w:w w:val="105"/>
        </w:rPr>
        <w:t>5S.</w:t>
      </w:r>
    </w:p>
    <w:p w:rsidR="002B2381" w:rsidRDefault="002B2381">
      <w:pPr>
        <w:pStyle w:val="BodyText"/>
        <w:spacing w:line="376" w:lineRule="auto"/>
        <w:jc w:val="both"/>
        <w:sectPr w:rsidR="002B2381">
          <w:pgSz w:w="11910" w:h="16850"/>
          <w:pgMar w:top="1420" w:right="708" w:bottom="1200" w:left="1275" w:header="0" w:footer="1012" w:gutter="0"/>
          <w:cols w:space="720"/>
        </w:sectPr>
      </w:pPr>
    </w:p>
    <w:p w:rsidR="002B2381" w:rsidRDefault="00346604">
      <w:pPr>
        <w:pStyle w:val="BodyText"/>
        <w:spacing w:before="31" w:line="374" w:lineRule="auto"/>
        <w:ind w:left="165" w:right="724" w:firstLine="706"/>
        <w:jc w:val="both"/>
      </w:pPr>
      <w:r>
        <w:rPr>
          <w:color w:val="202429"/>
          <w:w w:val="105"/>
        </w:rPr>
        <w:lastRenderedPageBreak/>
        <w:t>Nilai</w:t>
      </w:r>
      <w:r>
        <w:rPr>
          <w:color w:val="202429"/>
          <w:spacing w:val="-2"/>
          <w:w w:val="105"/>
        </w:rPr>
        <w:t xml:space="preserve"> </w:t>
      </w:r>
      <w:r>
        <w:rPr>
          <w:color w:val="202429"/>
          <w:w w:val="105"/>
        </w:rPr>
        <w:t>rata-rata</w:t>
      </w:r>
      <w:r>
        <w:rPr>
          <w:color w:val="202429"/>
          <w:spacing w:val="20"/>
          <w:w w:val="105"/>
        </w:rPr>
        <w:t xml:space="preserve"> </w:t>
      </w:r>
      <w:r>
        <w:rPr>
          <w:color w:val="202429"/>
          <w:w w:val="105"/>
        </w:rPr>
        <w:t>kepuasan</w:t>
      </w:r>
      <w:r>
        <w:rPr>
          <w:color w:val="202429"/>
          <w:spacing w:val="17"/>
          <w:w w:val="105"/>
        </w:rPr>
        <w:t xml:space="preserve"> </w:t>
      </w:r>
      <w:r>
        <w:rPr>
          <w:color w:val="202429"/>
          <w:w w:val="105"/>
        </w:rPr>
        <w:t>terhadap</w:t>
      </w:r>
      <w:r>
        <w:rPr>
          <w:color w:val="202429"/>
          <w:spacing w:val="-14"/>
          <w:w w:val="105"/>
        </w:rPr>
        <w:t xml:space="preserve"> </w:t>
      </w:r>
      <w:r>
        <w:rPr>
          <w:b/>
          <w:i/>
          <w:color w:val="202429"/>
          <w:w w:val="105"/>
        </w:rPr>
        <w:t>unsur</w:t>
      </w:r>
      <w:r>
        <w:rPr>
          <w:b/>
          <w:i/>
          <w:color w:val="202429"/>
          <w:spacing w:val="-12"/>
          <w:w w:val="105"/>
        </w:rPr>
        <w:t xml:space="preserve"> </w:t>
      </w:r>
      <w:r>
        <w:rPr>
          <w:b/>
          <w:i/>
          <w:color w:val="202429"/>
          <w:w w:val="105"/>
        </w:rPr>
        <w:t>perilaku</w:t>
      </w:r>
      <w:r>
        <w:rPr>
          <w:b/>
          <w:i/>
          <w:color w:val="202429"/>
          <w:spacing w:val="-14"/>
          <w:w w:val="105"/>
        </w:rPr>
        <w:t xml:space="preserve"> </w:t>
      </w:r>
      <w:r>
        <w:rPr>
          <w:b/>
          <w:i/>
          <w:color w:val="202429"/>
          <w:w w:val="105"/>
        </w:rPr>
        <w:t>pelaksana</w:t>
      </w:r>
      <w:r>
        <w:rPr>
          <w:b/>
          <w:i/>
          <w:color w:val="202429"/>
          <w:spacing w:val="-14"/>
          <w:w w:val="105"/>
        </w:rPr>
        <w:t xml:space="preserve"> </w:t>
      </w:r>
      <w:r>
        <w:rPr>
          <w:color w:val="202429"/>
          <w:w w:val="105"/>
        </w:rPr>
        <w:t>sebesar</w:t>
      </w:r>
      <w:r>
        <w:rPr>
          <w:color w:val="202429"/>
          <w:spacing w:val="22"/>
          <w:w w:val="105"/>
        </w:rPr>
        <w:t xml:space="preserve"> </w:t>
      </w:r>
      <w:r>
        <w:rPr>
          <w:color w:val="202429"/>
          <w:w w:val="105"/>
        </w:rPr>
        <w:t>4,</w:t>
      </w:r>
      <w:r>
        <w:rPr>
          <w:color w:val="202429"/>
          <w:spacing w:val="-14"/>
          <w:w w:val="105"/>
        </w:rPr>
        <w:t xml:space="preserve"> </w:t>
      </w:r>
      <w:r>
        <w:rPr>
          <w:color w:val="202429"/>
          <w:w w:val="105"/>
        </w:rPr>
        <w:t>sikap</w:t>
      </w:r>
      <w:r>
        <w:rPr>
          <w:color w:val="202429"/>
          <w:spacing w:val="-14"/>
          <w:w w:val="105"/>
        </w:rPr>
        <w:t xml:space="preserve"> </w:t>
      </w:r>
      <w:r>
        <w:rPr>
          <w:color w:val="202429"/>
          <w:w w:val="105"/>
        </w:rPr>
        <w:t>petugas dalam</w:t>
      </w:r>
      <w:r>
        <w:rPr>
          <w:color w:val="202429"/>
          <w:spacing w:val="40"/>
          <w:w w:val="105"/>
        </w:rPr>
        <w:t xml:space="preserve"> </w:t>
      </w:r>
      <w:r>
        <w:rPr>
          <w:color w:val="202429"/>
          <w:w w:val="105"/>
        </w:rPr>
        <w:t>memberikan</w:t>
      </w:r>
      <w:r>
        <w:rPr>
          <w:color w:val="202429"/>
          <w:spacing w:val="40"/>
          <w:w w:val="105"/>
        </w:rPr>
        <w:t xml:space="preserve"> </w:t>
      </w:r>
      <w:r>
        <w:rPr>
          <w:color w:val="202429"/>
          <w:w w:val="105"/>
        </w:rPr>
        <w:t>pelayanan</w:t>
      </w:r>
      <w:r>
        <w:rPr>
          <w:color w:val="202429"/>
          <w:spacing w:val="40"/>
          <w:w w:val="105"/>
        </w:rPr>
        <w:t xml:space="preserve"> </w:t>
      </w:r>
      <w:r>
        <w:rPr>
          <w:color w:val="202429"/>
          <w:w w:val="105"/>
        </w:rPr>
        <w:t>sudah</w:t>
      </w:r>
      <w:r>
        <w:rPr>
          <w:color w:val="202429"/>
          <w:spacing w:val="40"/>
          <w:w w:val="105"/>
        </w:rPr>
        <w:t xml:space="preserve"> </w:t>
      </w:r>
      <w:r>
        <w:rPr>
          <w:color w:val="202429"/>
          <w:w w:val="105"/>
        </w:rPr>
        <w:t>sangat</w:t>
      </w:r>
      <w:r>
        <w:rPr>
          <w:color w:val="202429"/>
          <w:spacing w:val="40"/>
          <w:w w:val="105"/>
        </w:rPr>
        <w:t xml:space="preserve"> </w:t>
      </w:r>
      <w:r>
        <w:rPr>
          <w:color w:val="202429"/>
          <w:w w:val="105"/>
        </w:rPr>
        <w:t>baik</w:t>
      </w:r>
      <w:r>
        <w:rPr>
          <w:color w:val="202429"/>
          <w:spacing w:val="40"/>
          <w:w w:val="105"/>
        </w:rPr>
        <w:t xml:space="preserve"> </w:t>
      </w:r>
      <w:r>
        <w:rPr>
          <w:color w:val="202429"/>
          <w:w w:val="105"/>
        </w:rPr>
        <w:t>dan</w:t>
      </w:r>
      <w:r>
        <w:rPr>
          <w:color w:val="202429"/>
          <w:spacing w:val="40"/>
          <w:w w:val="105"/>
        </w:rPr>
        <w:t xml:space="preserve"> </w:t>
      </w:r>
      <w:r>
        <w:rPr>
          <w:color w:val="202429"/>
          <w:w w:val="105"/>
        </w:rPr>
        <w:t>dapat</w:t>
      </w:r>
      <w:r>
        <w:rPr>
          <w:color w:val="202429"/>
          <w:spacing w:val="40"/>
          <w:w w:val="105"/>
        </w:rPr>
        <w:t xml:space="preserve"> </w:t>
      </w:r>
      <w:r>
        <w:rPr>
          <w:color w:val="202429"/>
          <w:w w:val="105"/>
        </w:rPr>
        <w:t>diterima</w:t>
      </w:r>
      <w:r>
        <w:rPr>
          <w:color w:val="202429"/>
          <w:spacing w:val="40"/>
          <w:w w:val="105"/>
        </w:rPr>
        <w:t xml:space="preserve"> </w:t>
      </w:r>
      <w:r>
        <w:rPr>
          <w:color w:val="202429"/>
          <w:w w:val="105"/>
        </w:rPr>
        <w:t>oleh</w:t>
      </w:r>
      <w:r>
        <w:rPr>
          <w:color w:val="202429"/>
          <w:spacing w:val="40"/>
          <w:w w:val="105"/>
        </w:rPr>
        <w:t xml:space="preserve"> </w:t>
      </w:r>
      <w:r>
        <w:rPr>
          <w:color w:val="202429"/>
          <w:w w:val="105"/>
        </w:rPr>
        <w:t xml:space="preserve">masyarakat. Nilai rata-rata kepuasan terhadap </w:t>
      </w:r>
      <w:r>
        <w:rPr>
          <w:b/>
          <w:i/>
          <w:color w:val="202429"/>
          <w:w w:val="105"/>
        </w:rPr>
        <w:t xml:space="preserve">unsur penanganan pengaduan, saran dan masukan </w:t>
      </w:r>
      <w:r>
        <w:rPr>
          <w:color w:val="202429"/>
          <w:w w:val="105"/>
        </w:rPr>
        <w:t>sebesar 4,</w:t>
      </w:r>
      <w:r>
        <w:rPr>
          <w:color w:val="202429"/>
          <w:spacing w:val="40"/>
          <w:w w:val="105"/>
        </w:rPr>
        <w:t xml:space="preserve"> </w:t>
      </w:r>
      <w:r>
        <w:rPr>
          <w:color w:val="202429"/>
          <w:w w:val="105"/>
        </w:rPr>
        <w:t>setiap</w:t>
      </w:r>
      <w:r>
        <w:rPr>
          <w:color w:val="202429"/>
          <w:spacing w:val="-2"/>
          <w:w w:val="105"/>
        </w:rPr>
        <w:t xml:space="preserve"> </w:t>
      </w:r>
      <w:r>
        <w:rPr>
          <w:color w:val="202429"/>
          <w:w w:val="105"/>
        </w:rPr>
        <w:t>penanganan,</w:t>
      </w:r>
      <w:r>
        <w:rPr>
          <w:color w:val="202429"/>
          <w:spacing w:val="-2"/>
          <w:w w:val="105"/>
        </w:rPr>
        <w:t xml:space="preserve"> </w:t>
      </w:r>
      <w:r>
        <w:rPr>
          <w:color w:val="202429"/>
          <w:w w:val="105"/>
        </w:rPr>
        <w:t>pengaduan,</w:t>
      </w:r>
      <w:r>
        <w:rPr>
          <w:color w:val="202429"/>
          <w:spacing w:val="-2"/>
          <w:w w:val="105"/>
        </w:rPr>
        <w:t xml:space="preserve"> </w:t>
      </w:r>
      <w:r>
        <w:rPr>
          <w:color w:val="202429"/>
          <w:w w:val="105"/>
        </w:rPr>
        <w:t>saran</w:t>
      </w:r>
      <w:r>
        <w:rPr>
          <w:color w:val="202429"/>
          <w:spacing w:val="-2"/>
          <w:w w:val="105"/>
        </w:rPr>
        <w:t xml:space="preserve"> </w:t>
      </w:r>
      <w:r>
        <w:rPr>
          <w:color w:val="202429"/>
          <w:w w:val="105"/>
        </w:rPr>
        <w:t>dan</w:t>
      </w:r>
      <w:r>
        <w:rPr>
          <w:color w:val="202429"/>
          <w:spacing w:val="-2"/>
          <w:w w:val="105"/>
        </w:rPr>
        <w:t xml:space="preserve"> </w:t>
      </w:r>
      <w:r>
        <w:rPr>
          <w:color w:val="202429"/>
          <w:w w:val="105"/>
        </w:rPr>
        <w:t>masukan,</w:t>
      </w:r>
      <w:r>
        <w:rPr>
          <w:color w:val="202429"/>
          <w:spacing w:val="-2"/>
          <w:w w:val="105"/>
        </w:rPr>
        <w:t xml:space="preserve"> </w:t>
      </w:r>
      <w:r>
        <w:rPr>
          <w:color w:val="202429"/>
          <w:w w:val="105"/>
        </w:rPr>
        <w:t>serta tata</w:t>
      </w:r>
      <w:r>
        <w:rPr>
          <w:color w:val="202429"/>
          <w:spacing w:val="-5"/>
          <w:w w:val="105"/>
        </w:rPr>
        <w:t xml:space="preserve"> </w:t>
      </w:r>
      <w:r>
        <w:rPr>
          <w:color w:val="202429"/>
          <w:w w:val="105"/>
        </w:rPr>
        <w:t>cara pelaksanaan penanganan pengaduan dan tidak lanjut telah cukup memberikan solusi terhadap apa yang dikeluhkan</w:t>
      </w:r>
      <w:r>
        <w:rPr>
          <w:color w:val="202429"/>
          <w:spacing w:val="-14"/>
          <w:w w:val="105"/>
        </w:rPr>
        <w:t xml:space="preserve"> </w:t>
      </w:r>
      <w:r>
        <w:rPr>
          <w:color w:val="202429"/>
          <w:w w:val="105"/>
        </w:rPr>
        <w:t>oleh</w:t>
      </w:r>
      <w:r>
        <w:rPr>
          <w:color w:val="202429"/>
          <w:spacing w:val="-14"/>
          <w:w w:val="105"/>
        </w:rPr>
        <w:t xml:space="preserve"> </w:t>
      </w:r>
      <w:r>
        <w:rPr>
          <w:color w:val="202429"/>
          <w:w w:val="105"/>
        </w:rPr>
        <w:t>masyarakat.</w:t>
      </w:r>
      <w:r>
        <w:rPr>
          <w:color w:val="202429"/>
          <w:spacing w:val="-13"/>
          <w:w w:val="105"/>
        </w:rPr>
        <w:t xml:space="preserve"> </w:t>
      </w:r>
      <w:r>
        <w:rPr>
          <w:color w:val="202429"/>
          <w:w w:val="105"/>
        </w:rPr>
        <w:t>Nilai</w:t>
      </w:r>
      <w:r>
        <w:rPr>
          <w:color w:val="202429"/>
          <w:spacing w:val="6"/>
          <w:w w:val="105"/>
        </w:rPr>
        <w:t xml:space="preserve"> </w:t>
      </w:r>
      <w:r>
        <w:rPr>
          <w:color w:val="202429"/>
          <w:w w:val="105"/>
        </w:rPr>
        <w:t>rata-rata</w:t>
      </w:r>
      <w:r>
        <w:rPr>
          <w:color w:val="202429"/>
          <w:spacing w:val="20"/>
          <w:w w:val="105"/>
        </w:rPr>
        <w:t xml:space="preserve"> </w:t>
      </w:r>
      <w:r>
        <w:rPr>
          <w:color w:val="202429"/>
          <w:w w:val="105"/>
        </w:rPr>
        <w:t>kepuasan</w:t>
      </w:r>
      <w:r>
        <w:rPr>
          <w:color w:val="202429"/>
          <w:spacing w:val="18"/>
          <w:w w:val="105"/>
        </w:rPr>
        <w:t xml:space="preserve"> </w:t>
      </w:r>
      <w:r>
        <w:rPr>
          <w:color w:val="202429"/>
          <w:w w:val="105"/>
        </w:rPr>
        <w:t>terhadap</w:t>
      </w:r>
      <w:r>
        <w:rPr>
          <w:color w:val="202429"/>
          <w:spacing w:val="-14"/>
          <w:w w:val="105"/>
        </w:rPr>
        <w:t xml:space="preserve"> </w:t>
      </w:r>
      <w:r>
        <w:rPr>
          <w:b/>
          <w:i/>
          <w:color w:val="202429"/>
          <w:w w:val="105"/>
        </w:rPr>
        <w:t>unsur</w:t>
      </w:r>
      <w:r>
        <w:rPr>
          <w:b/>
          <w:i/>
          <w:color w:val="202429"/>
          <w:spacing w:val="-14"/>
          <w:w w:val="105"/>
        </w:rPr>
        <w:t xml:space="preserve"> </w:t>
      </w:r>
      <w:r>
        <w:rPr>
          <w:b/>
          <w:i/>
          <w:color w:val="202429"/>
          <w:w w:val="105"/>
        </w:rPr>
        <w:t>sarana</w:t>
      </w:r>
      <w:r>
        <w:rPr>
          <w:b/>
          <w:i/>
          <w:color w:val="202429"/>
          <w:spacing w:val="-13"/>
          <w:w w:val="105"/>
        </w:rPr>
        <w:t xml:space="preserve"> </w:t>
      </w:r>
      <w:r>
        <w:rPr>
          <w:b/>
          <w:i/>
          <w:color w:val="202429"/>
          <w:w w:val="105"/>
        </w:rPr>
        <w:t>dan</w:t>
      </w:r>
      <w:r>
        <w:rPr>
          <w:b/>
          <w:i/>
          <w:color w:val="202429"/>
          <w:spacing w:val="-13"/>
          <w:w w:val="105"/>
        </w:rPr>
        <w:t xml:space="preserve"> </w:t>
      </w:r>
      <w:r>
        <w:rPr>
          <w:b/>
          <w:i/>
          <w:color w:val="202429"/>
          <w:w w:val="105"/>
        </w:rPr>
        <w:t xml:space="preserve">prasarana </w:t>
      </w:r>
      <w:r>
        <w:rPr>
          <w:color w:val="202429"/>
          <w:w w:val="105"/>
        </w:rPr>
        <w:t xml:space="preserve">sebesar </w:t>
      </w:r>
      <w:r>
        <w:rPr>
          <w:color w:val="202429"/>
          <w:w w:val="105"/>
          <w:lang w:val="en-US"/>
        </w:rPr>
        <w:t>3.98</w:t>
      </w:r>
      <w:r>
        <w:rPr>
          <w:color w:val="202429"/>
          <w:w w:val="105"/>
        </w:rPr>
        <w:t>, sarana dan prasarana pada Kelurahan Teluk Lerong Ulu dirasa sudah cukup memadai</w:t>
      </w:r>
      <w:r>
        <w:rPr>
          <w:color w:val="202429"/>
          <w:spacing w:val="-7"/>
          <w:w w:val="105"/>
        </w:rPr>
        <w:t xml:space="preserve"> </w:t>
      </w:r>
      <w:r>
        <w:rPr>
          <w:color w:val="202429"/>
          <w:w w:val="105"/>
        </w:rPr>
        <w:t>sehingga</w:t>
      </w:r>
      <w:r>
        <w:rPr>
          <w:color w:val="202429"/>
          <w:spacing w:val="-8"/>
          <w:w w:val="105"/>
        </w:rPr>
        <w:t xml:space="preserve"> </w:t>
      </w:r>
      <w:r>
        <w:rPr>
          <w:color w:val="202429"/>
          <w:w w:val="105"/>
        </w:rPr>
        <w:t>masyarakat</w:t>
      </w:r>
      <w:r>
        <w:rPr>
          <w:color w:val="202429"/>
          <w:spacing w:val="-9"/>
          <w:w w:val="105"/>
        </w:rPr>
        <w:t xml:space="preserve"> </w:t>
      </w:r>
      <w:r>
        <w:rPr>
          <w:color w:val="202429"/>
          <w:w w:val="105"/>
        </w:rPr>
        <w:t>puas</w:t>
      </w:r>
      <w:r>
        <w:rPr>
          <w:color w:val="202429"/>
          <w:spacing w:val="-8"/>
          <w:w w:val="105"/>
        </w:rPr>
        <w:t xml:space="preserve"> </w:t>
      </w:r>
      <w:r>
        <w:rPr>
          <w:color w:val="202429"/>
          <w:w w:val="105"/>
        </w:rPr>
        <w:t>terhadap</w:t>
      </w:r>
      <w:r>
        <w:rPr>
          <w:color w:val="202429"/>
          <w:spacing w:val="-10"/>
          <w:w w:val="105"/>
        </w:rPr>
        <w:t xml:space="preserve"> </w:t>
      </w:r>
      <w:r>
        <w:rPr>
          <w:color w:val="202429"/>
          <w:w w:val="105"/>
        </w:rPr>
        <w:t>unsur</w:t>
      </w:r>
      <w:r>
        <w:rPr>
          <w:color w:val="202429"/>
          <w:spacing w:val="-6"/>
          <w:w w:val="105"/>
        </w:rPr>
        <w:t xml:space="preserve"> </w:t>
      </w:r>
      <w:r>
        <w:rPr>
          <w:color w:val="202429"/>
          <w:w w:val="105"/>
        </w:rPr>
        <w:t>sarana</w:t>
      </w:r>
      <w:r>
        <w:rPr>
          <w:color w:val="202429"/>
          <w:spacing w:val="-8"/>
          <w:w w:val="105"/>
        </w:rPr>
        <w:t xml:space="preserve"> </w:t>
      </w:r>
      <w:r>
        <w:rPr>
          <w:color w:val="202429"/>
          <w:w w:val="105"/>
        </w:rPr>
        <w:t>dan</w:t>
      </w:r>
      <w:r>
        <w:rPr>
          <w:color w:val="202429"/>
          <w:spacing w:val="-4"/>
          <w:w w:val="105"/>
        </w:rPr>
        <w:t xml:space="preserve"> </w:t>
      </w:r>
      <w:r>
        <w:rPr>
          <w:color w:val="202429"/>
          <w:w w:val="105"/>
        </w:rPr>
        <w:t>prasarana</w:t>
      </w:r>
      <w:r>
        <w:rPr>
          <w:color w:val="202429"/>
          <w:spacing w:val="-8"/>
          <w:w w:val="105"/>
        </w:rPr>
        <w:t xml:space="preserve"> </w:t>
      </w:r>
      <w:r>
        <w:rPr>
          <w:color w:val="202429"/>
          <w:w w:val="105"/>
        </w:rPr>
        <w:t>pada</w:t>
      </w:r>
      <w:r>
        <w:rPr>
          <w:color w:val="202429"/>
          <w:spacing w:val="-8"/>
          <w:w w:val="105"/>
        </w:rPr>
        <w:t xml:space="preserve"> </w:t>
      </w:r>
      <w:r>
        <w:rPr>
          <w:color w:val="202429"/>
          <w:w w:val="105"/>
        </w:rPr>
        <w:t>saat</w:t>
      </w:r>
      <w:r>
        <w:rPr>
          <w:color w:val="202429"/>
          <w:spacing w:val="-9"/>
          <w:w w:val="105"/>
        </w:rPr>
        <w:t xml:space="preserve"> </w:t>
      </w:r>
      <w:r>
        <w:rPr>
          <w:color w:val="202429"/>
          <w:w w:val="105"/>
        </w:rPr>
        <w:t xml:space="preserve">mereka </w:t>
      </w:r>
      <w:r>
        <w:rPr>
          <w:color w:val="202429"/>
          <w:spacing w:val="-2"/>
          <w:w w:val="105"/>
        </w:rPr>
        <w:t>berurusan.</w:t>
      </w:r>
    </w:p>
    <w:p w:rsidR="002B2381" w:rsidRDefault="002B2381">
      <w:pPr>
        <w:pStyle w:val="BodyText"/>
        <w:spacing w:before="12"/>
      </w:pPr>
    </w:p>
    <w:p w:rsidR="002B2381" w:rsidRDefault="00346604">
      <w:pPr>
        <w:pStyle w:val="BodyText"/>
        <w:spacing w:before="1" w:line="376" w:lineRule="auto"/>
        <w:ind w:left="165" w:right="736" w:firstLine="706"/>
        <w:jc w:val="both"/>
      </w:pPr>
      <w:r>
        <w:rPr>
          <w:w w:val="105"/>
        </w:rPr>
        <w:t>Dengan demikian, secara keseluruhan dapat diketahui bahwa Indeks Kepuasan Masyarakat (IKM) terhada pelayanan yang diberikan Kelurahan Teluk Lerong Ulu, Kecamatan</w:t>
      </w:r>
      <w:r>
        <w:rPr>
          <w:spacing w:val="-3"/>
          <w:w w:val="105"/>
        </w:rPr>
        <w:t xml:space="preserve"> </w:t>
      </w:r>
      <w:r>
        <w:rPr>
          <w:w w:val="105"/>
        </w:rPr>
        <w:t>Sungai</w:t>
      </w:r>
      <w:r>
        <w:rPr>
          <w:spacing w:val="-4"/>
          <w:w w:val="105"/>
        </w:rPr>
        <w:t xml:space="preserve"> </w:t>
      </w:r>
      <w:r>
        <w:rPr>
          <w:w w:val="105"/>
        </w:rPr>
        <w:t>Kunjang,</w:t>
      </w:r>
      <w:r>
        <w:rPr>
          <w:spacing w:val="-2"/>
          <w:w w:val="105"/>
        </w:rPr>
        <w:t xml:space="preserve"> </w:t>
      </w:r>
      <w:r>
        <w:rPr>
          <w:w w:val="105"/>
        </w:rPr>
        <w:t>Kota Samarinda</w:t>
      </w:r>
      <w:r>
        <w:rPr>
          <w:spacing w:val="40"/>
          <w:w w:val="105"/>
        </w:rPr>
        <w:t xml:space="preserve"> </w:t>
      </w:r>
      <w:r>
        <w:rPr>
          <w:w w:val="105"/>
        </w:rPr>
        <w:t>{</w:t>
      </w:r>
      <w:r>
        <w:rPr>
          <w:spacing w:val="-2"/>
          <w:w w:val="105"/>
        </w:rPr>
        <w:t xml:space="preserve"> </w:t>
      </w:r>
      <w:r>
        <w:rPr>
          <w:b/>
          <w:w w:val="105"/>
        </w:rPr>
        <w:t>S</w:t>
      </w:r>
      <w:r>
        <w:rPr>
          <w:b/>
          <w:w w:val="105"/>
          <w:u w:val="single"/>
        </w:rPr>
        <w:t>angat</w:t>
      </w:r>
      <w:r>
        <w:rPr>
          <w:b/>
          <w:spacing w:val="-10"/>
          <w:w w:val="105"/>
          <w:u w:val="single"/>
        </w:rPr>
        <w:t xml:space="preserve"> </w:t>
      </w:r>
      <w:r>
        <w:rPr>
          <w:b/>
          <w:w w:val="105"/>
          <w:u w:val="single"/>
        </w:rPr>
        <w:t>baik }</w:t>
      </w:r>
      <w:r>
        <w:rPr>
          <w:b/>
          <w:spacing w:val="-2"/>
          <w:w w:val="105"/>
        </w:rPr>
        <w:t xml:space="preserve"> </w:t>
      </w:r>
      <w:r>
        <w:rPr>
          <w:w w:val="105"/>
        </w:rPr>
        <w:t>dengan</w:t>
      </w:r>
      <w:r>
        <w:rPr>
          <w:spacing w:val="-3"/>
          <w:w w:val="105"/>
        </w:rPr>
        <w:t xml:space="preserve"> </w:t>
      </w:r>
      <w:r>
        <w:rPr>
          <w:w w:val="105"/>
        </w:rPr>
        <w:t>nilai</w:t>
      </w:r>
      <w:r>
        <w:rPr>
          <w:spacing w:val="-4"/>
          <w:w w:val="105"/>
        </w:rPr>
        <w:t xml:space="preserve"> </w:t>
      </w:r>
      <w:r>
        <w:rPr>
          <w:w w:val="105"/>
        </w:rPr>
        <w:t>IKM</w:t>
      </w:r>
      <w:r>
        <w:rPr>
          <w:spacing w:val="-9"/>
          <w:w w:val="105"/>
        </w:rPr>
        <w:t xml:space="preserve"> </w:t>
      </w:r>
      <w:r>
        <w:rPr>
          <w:w w:val="105"/>
        </w:rPr>
        <w:t>sebesar</w:t>
      </w:r>
      <w:r>
        <w:rPr>
          <w:spacing w:val="-4"/>
          <w:w w:val="105"/>
        </w:rPr>
        <w:t xml:space="preserve"> </w:t>
      </w:r>
      <w:r>
        <w:rPr>
          <w:w w:val="105"/>
        </w:rPr>
        <w:t>9</w:t>
      </w:r>
      <w:r>
        <w:rPr>
          <w:w w:val="105"/>
          <w:lang w:val="en-US"/>
        </w:rPr>
        <w:t>8</w:t>
      </w:r>
      <w:r>
        <w:rPr>
          <w:w w:val="105"/>
        </w:rPr>
        <w:t>,</w:t>
      </w:r>
      <w:r>
        <w:rPr>
          <w:w w:val="105"/>
          <w:lang w:val="en-US"/>
        </w:rPr>
        <w:t>33</w:t>
      </w:r>
      <w:r>
        <w:rPr>
          <w:w w:val="105"/>
        </w:rPr>
        <w:t>.</w:t>
      </w:r>
    </w:p>
    <w:p w:rsidR="002B2381" w:rsidRDefault="002B2381">
      <w:pPr>
        <w:pStyle w:val="BodyText"/>
        <w:spacing w:before="197"/>
      </w:pPr>
    </w:p>
    <w:p w:rsidR="002B2381" w:rsidRDefault="00346604">
      <w:pPr>
        <w:pStyle w:val="Heading2"/>
        <w:numPr>
          <w:ilvl w:val="1"/>
          <w:numId w:val="11"/>
        </w:numPr>
        <w:tabs>
          <w:tab w:val="left" w:pos="588"/>
        </w:tabs>
        <w:ind w:left="588" w:hanging="423"/>
      </w:pPr>
      <w:bookmarkStart w:id="22" w:name="_TOC_250005"/>
      <w:r>
        <w:t>Rencana</w:t>
      </w:r>
      <w:r>
        <w:rPr>
          <w:spacing w:val="21"/>
        </w:rPr>
        <w:t xml:space="preserve"> </w:t>
      </w:r>
      <w:r>
        <w:t>Tindak</w:t>
      </w:r>
      <w:r>
        <w:rPr>
          <w:spacing w:val="25"/>
        </w:rPr>
        <w:t xml:space="preserve"> </w:t>
      </w:r>
      <w:bookmarkEnd w:id="22"/>
      <w:r>
        <w:rPr>
          <w:spacing w:val="-2"/>
        </w:rPr>
        <w:t>Lanjut</w:t>
      </w:r>
    </w:p>
    <w:p w:rsidR="002B2381" w:rsidRDefault="002B2381">
      <w:pPr>
        <w:pStyle w:val="BodyText"/>
        <w:spacing w:before="159"/>
        <w:rPr>
          <w:b/>
        </w:rPr>
      </w:pPr>
    </w:p>
    <w:p w:rsidR="002B2381" w:rsidRDefault="00346604">
      <w:pPr>
        <w:pStyle w:val="BodyText"/>
        <w:spacing w:line="376" w:lineRule="auto"/>
        <w:ind w:left="165" w:right="752"/>
        <w:jc w:val="both"/>
      </w:pPr>
      <w:r>
        <w:rPr>
          <w:w w:val="105"/>
        </w:rPr>
        <w:t>Hasil analisa tersebut dalam rangka untuk perbaikan kualitas pelayan publik maupun pengambilan kebijakan dalam rangka pelayanan publik. Oleh karena itu, hasil analisa ini dibuatkan dan direncanakan tindak lanjut perbaikan. Rencana tindak lanjut perbaikan dilakukan dengan prioritas dimulai dari unsur yang paling rendah hasilnya.</w:t>
      </w:r>
    </w:p>
    <w:p w:rsidR="002B2381" w:rsidRDefault="00346604">
      <w:pPr>
        <w:pStyle w:val="BodyText"/>
        <w:spacing w:before="275" w:line="376" w:lineRule="auto"/>
        <w:ind w:left="165" w:right="733"/>
        <w:jc w:val="both"/>
      </w:pPr>
      <w:r>
        <w:rPr>
          <w:w w:val="105"/>
        </w:rPr>
        <w:t>Pembahasan rencana tindak lanjut hasil SKM dilakukan melalui Forum RT bersama perwakilan</w:t>
      </w:r>
      <w:r>
        <w:rPr>
          <w:spacing w:val="-9"/>
          <w:w w:val="105"/>
        </w:rPr>
        <w:t xml:space="preserve"> </w:t>
      </w:r>
      <w:r>
        <w:rPr>
          <w:w w:val="105"/>
        </w:rPr>
        <w:t>pengguna</w:t>
      </w:r>
      <w:r>
        <w:rPr>
          <w:spacing w:val="-5"/>
          <w:w w:val="105"/>
        </w:rPr>
        <w:t xml:space="preserve"> </w:t>
      </w:r>
      <w:r>
        <w:rPr>
          <w:w w:val="105"/>
        </w:rPr>
        <w:t>layanan.</w:t>
      </w:r>
      <w:r>
        <w:rPr>
          <w:spacing w:val="-14"/>
          <w:w w:val="105"/>
        </w:rPr>
        <w:t xml:space="preserve"> </w:t>
      </w:r>
      <w:r>
        <w:rPr>
          <w:w w:val="105"/>
        </w:rPr>
        <w:t>Rencana</w:t>
      </w:r>
      <w:r>
        <w:rPr>
          <w:spacing w:val="-5"/>
          <w:w w:val="105"/>
        </w:rPr>
        <w:t xml:space="preserve"> </w:t>
      </w:r>
      <w:r>
        <w:rPr>
          <w:w w:val="105"/>
        </w:rPr>
        <w:t>tindak</w:t>
      </w:r>
      <w:r>
        <w:rPr>
          <w:spacing w:val="-12"/>
          <w:w w:val="105"/>
        </w:rPr>
        <w:t xml:space="preserve"> </w:t>
      </w:r>
      <w:r>
        <w:rPr>
          <w:w w:val="105"/>
        </w:rPr>
        <w:t>lanjut</w:t>
      </w:r>
      <w:r>
        <w:rPr>
          <w:spacing w:val="-6"/>
          <w:w w:val="105"/>
        </w:rPr>
        <w:t xml:space="preserve"> </w:t>
      </w:r>
      <w:r>
        <w:rPr>
          <w:w w:val="105"/>
        </w:rPr>
        <w:t>perbaikan</w:t>
      </w:r>
      <w:r>
        <w:rPr>
          <w:spacing w:val="-9"/>
          <w:w w:val="105"/>
        </w:rPr>
        <w:t xml:space="preserve"> </w:t>
      </w:r>
      <w:r>
        <w:rPr>
          <w:w w:val="105"/>
        </w:rPr>
        <w:t>hasil</w:t>
      </w:r>
      <w:r>
        <w:rPr>
          <w:spacing w:val="-10"/>
          <w:w w:val="105"/>
        </w:rPr>
        <w:t xml:space="preserve"> </w:t>
      </w:r>
      <w:r>
        <w:rPr>
          <w:w w:val="105"/>
        </w:rPr>
        <w:t>SKM</w:t>
      </w:r>
      <w:r>
        <w:rPr>
          <w:spacing w:val="40"/>
          <w:w w:val="105"/>
        </w:rPr>
        <w:t xml:space="preserve"> </w:t>
      </w:r>
      <w:r>
        <w:rPr>
          <w:w w:val="105"/>
        </w:rPr>
        <w:t>dituangkan</w:t>
      </w:r>
      <w:r>
        <w:rPr>
          <w:spacing w:val="-9"/>
          <w:w w:val="105"/>
        </w:rPr>
        <w:t xml:space="preserve"> </w:t>
      </w:r>
      <w:r>
        <w:rPr>
          <w:w w:val="105"/>
        </w:rPr>
        <w:t>dalam tabel berikut:</w:t>
      </w:r>
    </w:p>
    <w:p w:rsidR="002B2381" w:rsidRDefault="00346604">
      <w:pPr>
        <w:pStyle w:val="BodyText"/>
        <w:spacing w:before="277" w:line="374" w:lineRule="auto"/>
        <w:ind w:left="165" w:firstLine="706"/>
      </w:pPr>
      <w:r>
        <w:rPr>
          <w:w w:val="105"/>
        </w:rPr>
        <w:t>Meski Demikian</w:t>
      </w:r>
      <w:r>
        <w:rPr>
          <w:spacing w:val="-1"/>
          <w:w w:val="105"/>
        </w:rPr>
        <w:t xml:space="preserve"> </w:t>
      </w:r>
      <w:r>
        <w:rPr>
          <w:w w:val="105"/>
        </w:rPr>
        <w:t>setidaknya pada periode berikutnya</w:t>
      </w:r>
      <w:r>
        <w:rPr>
          <w:spacing w:val="79"/>
          <w:w w:val="105"/>
        </w:rPr>
        <w:t xml:space="preserve"> </w:t>
      </w:r>
      <w:r>
        <w:rPr>
          <w:w w:val="105"/>
        </w:rPr>
        <w:t>tetap dipandang perlu</w:t>
      </w:r>
      <w:r>
        <w:rPr>
          <w:spacing w:val="-1"/>
          <w:w w:val="105"/>
        </w:rPr>
        <w:t xml:space="preserve"> </w:t>
      </w:r>
      <w:r>
        <w:rPr>
          <w:w w:val="105"/>
        </w:rPr>
        <w:t>adanya peningkatan kualitas pelayanan.</w:t>
      </w:r>
    </w:p>
    <w:p w:rsidR="002B2381" w:rsidRDefault="002B2381">
      <w:pPr>
        <w:pStyle w:val="BodyText"/>
        <w:spacing w:line="374" w:lineRule="auto"/>
        <w:sectPr w:rsidR="002B2381">
          <w:pgSz w:w="11910" w:h="16850"/>
          <w:pgMar w:top="1420" w:right="708" w:bottom="1200" w:left="1275" w:header="0" w:footer="1012" w:gutter="0"/>
          <w:cols w:space="720"/>
        </w:sectPr>
      </w:pPr>
    </w:p>
    <w:tbl>
      <w:tblPr>
        <w:tblW w:w="0" w:type="auto"/>
        <w:tblInd w:w="63"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4A0" w:firstRow="1" w:lastRow="0" w:firstColumn="1" w:lastColumn="0" w:noHBand="0" w:noVBand="1"/>
      </w:tblPr>
      <w:tblGrid>
        <w:gridCol w:w="598"/>
        <w:gridCol w:w="1528"/>
        <w:gridCol w:w="83"/>
        <w:gridCol w:w="2616"/>
        <w:gridCol w:w="83"/>
        <w:gridCol w:w="613"/>
        <w:gridCol w:w="714"/>
        <w:gridCol w:w="692"/>
        <w:gridCol w:w="656"/>
        <w:gridCol w:w="1888"/>
      </w:tblGrid>
      <w:tr w:rsidR="002B2381">
        <w:trPr>
          <w:trHeight w:val="292"/>
        </w:trPr>
        <w:tc>
          <w:tcPr>
            <w:tcW w:w="598" w:type="dxa"/>
            <w:tcBorders>
              <w:left w:val="nil"/>
              <w:bottom w:val="single" w:sz="4" w:space="0" w:color="FFFFFF"/>
              <w:right w:val="nil"/>
            </w:tcBorders>
            <w:shd w:val="clear" w:color="auto" w:fill="4471C4"/>
          </w:tcPr>
          <w:p w:rsidR="002B2381" w:rsidRDefault="00346604">
            <w:pPr>
              <w:pStyle w:val="TableParagraph"/>
              <w:spacing w:line="262" w:lineRule="exact"/>
              <w:ind w:left="1"/>
              <w:jc w:val="center"/>
              <w:rPr>
                <w:sz w:val="23"/>
              </w:rPr>
            </w:pPr>
            <w:r>
              <w:rPr>
                <w:color w:val="FFFFFF"/>
                <w:spacing w:val="-5"/>
                <w:w w:val="105"/>
                <w:sz w:val="23"/>
              </w:rPr>
              <w:lastRenderedPageBreak/>
              <w:t>No.</w:t>
            </w:r>
          </w:p>
        </w:tc>
        <w:tc>
          <w:tcPr>
            <w:tcW w:w="1528" w:type="dxa"/>
            <w:tcBorders>
              <w:left w:val="nil"/>
              <w:bottom w:val="single" w:sz="4" w:space="0" w:color="FFFFFF"/>
              <w:right w:val="nil"/>
            </w:tcBorders>
            <w:shd w:val="clear" w:color="auto" w:fill="4471C4"/>
          </w:tcPr>
          <w:p w:rsidR="002B2381" w:rsidRDefault="00346604">
            <w:pPr>
              <w:pStyle w:val="TableParagraph"/>
              <w:spacing w:line="262" w:lineRule="exact"/>
              <w:ind w:left="360"/>
              <w:rPr>
                <w:sz w:val="23"/>
              </w:rPr>
            </w:pPr>
            <w:r>
              <w:rPr>
                <w:color w:val="FFFFFF"/>
                <w:spacing w:val="-2"/>
                <w:w w:val="105"/>
                <w:sz w:val="23"/>
              </w:rPr>
              <w:t>Prioritas</w:t>
            </w:r>
          </w:p>
        </w:tc>
        <w:tc>
          <w:tcPr>
            <w:tcW w:w="83" w:type="dxa"/>
            <w:tcBorders>
              <w:left w:val="nil"/>
              <w:bottom w:val="single" w:sz="4" w:space="0" w:color="FFFFFF"/>
              <w:right w:val="nil"/>
            </w:tcBorders>
            <w:shd w:val="clear" w:color="auto" w:fill="4471C4"/>
          </w:tcPr>
          <w:p w:rsidR="002B2381" w:rsidRDefault="002B2381">
            <w:pPr>
              <w:pStyle w:val="TableParagraph"/>
              <w:spacing w:before="0"/>
              <w:rPr>
                <w:rFonts w:ascii="Times New Roman"/>
              </w:rPr>
            </w:pPr>
          </w:p>
        </w:tc>
        <w:tc>
          <w:tcPr>
            <w:tcW w:w="2699" w:type="dxa"/>
            <w:gridSpan w:val="2"/>
            <w:tcBorders>
              <w:left w:val="nil"/>
              <w:bottom w:val="single" w:sz="4" w:space="0" w:color="FFFFFF"/>
              <w:right w:val="nil"/>
            </w:tcBorders>
            <w:shd w:val="clear" w:color="auto" w:fill="4471C4"/>
          </w:tcPr>
          <w:p w:rsidR="002B2381" w:rsidRDefault="00346604">
            <w:pPr>
              <w:pStyle w:val="TableParagraph"/>
              <w:spacing w:line="262" w:lineRule="exact"/>
              <w:ind w:left="362"/>
              <w:rPr>
                <w:sz w:val="23"/>
              </w:rPr>
            </w:pPr>
            <w:r>
              <w:rPr>
                <w:color w:val="FFFFFF"/>
                <w:w w:val="105"/>
                <w:sz w:val="23"/>
              </w:rPr>
              <w:t>Program</w:t>
            </w:r>
            <w:r>
              <w:rPr>
                <w:color w:val="FFFFFF"/>
                <w:spacing w:val="-13"/>
                <w:w w:val="105"/>
                <w:sz w:val="23"/>
              </w:rPr>
              <w:t xml:space="preserve"> </w:t>
            </w:r>
            <w:r>
              <w:rPr>
                <w:color w:val="FFFFFF"/>
                <w:w w:val="105"/>
                <w:sz w:val="23"/>
              </w:rPr>
              <w:t>/</w:t>
            </w:r>
            <w:r>
              <w:rPr>
                <w:color w:val="FFFFFF"/>
                <w:spacing w:val="-4"/>
                <w:w w:val="105"/>
                <w:sz w:val="23"/>
              </w:rPr>
              <w:t xml:space="preserve"> </w:t>
            </w:r>
            <w:r>
              <w:rPr>
                <w:color w:val="FFFFFF"/>
                <w:spacing w:val="-2"/>
                <w:w w:val="105"/>
                <w:sz w:val="23"/>
              </w:rPr>
              <w:t>Kegiatan</w:t>
            </w:r>
          </w:p>
        </w:tc>
        <w:tc>
          <w:tcPr>
            <w:tcW w:w="2675" w:type="dxa"/>
            <w:gridSpan w:val="4"/>
            <w:tcBorders>
              <w:left w:val="nil"/>
              <w:bottom w:val="single" w:sz="4" w:space="0" w:color="FFFFFF"/>
              <w:right w:val="nil"/>
            </w:tcBorders>
            <w:shd w:val="clear" w:color="auto" w:fill="4471C4"/>
          </w:tcPr>
          <w:p w:rsidR="002B2381" w:rsidRDefault="00346604">
            <w:pPr>
              <w:pStyle w:val="TableParagraph"/>
              <w:spacing w:line="262" w:lineRule="exact"/>
              <w:ind w:left="3"/>
              <w:jc w:val="center"/>
              <w:rPr>
                <w:sz w:val="23"/>
              </w:rPr>
            </w:pPr>
            <w:r>
              <w:rPr>
                <w:color w:val="FFFFFF"/>
                <w:spacing w:val="-2"/>
                <w:w w:val="105"/>
                <w:sz w:val="23"/>
              </w:rPr>
              <w:t>Waktu</w:t>
            </w:r>
          </w:p>
        </w:tc>
        <w:tc>
          <w:tcPr>
            <w:tcW w:w="1888" w:type="dxa"/>
            <w:vMerge w:val="restart"/>
            <w:tcBorders>
              <w:left w:val="nil"/>
              <w:bottom w:val="single" w:sz="4" w:space="0" w:color="8EAADB"/>
              <w:right w:val="nil"/>
            </w:tcBorders>
            <w:shd w:val="clear" w:color="auto" w:fill="4471C4"/>
          </w:tcPr>
          <w:p w:rsidR="002B2381" w:rsidRDefault="00346604">
            <w:pPr>
              <w:pStyle w:val="TableParagraph"/>
              <w:spacing w:line="252" w:lineRule="auto"/>
              <w:ind w:left="639" w:right="340" w:hanging="296"/>
              <w:rPr>
                <w:sz w:val="23"/>
              </w:rPr>
            </w:pPr>
            <w:r>
              <w:rPr>
                <w:color w:val="FFFFFF"/>
                <w:spacing w:val="-2"/>
                <w:sz w:val="23"/>
              </w:rPr>
              <w:t xml:space="preserve">Penanggung </w:t>
            </w:r>
            <w:r>
              <w:rPr>
                <w:color w:val="FFFFFF"/>
                <w:spacing w:val="-2"/>
                <w:w w:val="105"/>
                <w:sz w:val="23"/>
              </w:rPr>
              <w:t>Jawab</w:t>
            </w:r>
          </w:p>
        </w:tc>
      </w:tr>
      <w:tr w:rsidR="002B2381">
        <w:trPr>
          <w:trHeight w:val="587"/>
        </w:trPr>
        <w:tc>
          <w:tcPr>
            <w:tcW w:w="598" w:type="dxa"/>
            <w:tcBorders>
              <w:top w:val="single" w:sz="4" w:space="0" w:color="FFFFFF"/>
              <w:left w:val="single" w:sz="4" w:space="0" w:color="8EAADB"/>
              <w:bottom w:val="single" w:sz="4" w:space="0" w:color="8EAADB"/>
              <w:right w:val="single" w:sz="4" w:space="0" w:color="8EAADB"/>
            </w:tcBorders>
            <w:shd w:val="clear" w:color="auto" w:fill="4471C4"/>
          </w:tcPr>
          <w:p w:rsidR="002B2381" w:rsidRDefault="002B2381">
            <w:pPr>
              <w:pStyle w:val="TableParagraph"/>
              <w:spacing w:before="0"/>
              <w:rPr>
                <w:rFonts w:ascii="Times New Roman"/>
              </w:rPr>
            </w:pPr>
          </w:p>
        </w:tc>
        <w:tc>
          <w:tcPr>
            <w:tcW w:w="1528" w:type="dxa"/>
            <w:tcBorders>
              <w:top w:val="single" w:sz="4" w:space="0" w:color="FFFFFF"/>
              <w:left w:val="single" w:sz="4" w:space="0" w:color="8EAADB"/>
              <w:bottom w:val="single" w:sz="4" w:space="0" w:color="8EAADB"/>
              <w:right w:val="single" w:sz="4" w:space="0" w:color="8EAADB"/>
            </w:tcBorders>
            <w:shd w:val="clear" w:color="auto" w:fill="4471C4"/>
          </w:tcPr>
          <w:p w:rsidR="002B2381" w:rsidRDefault="00346604">
            <w:pPr>
              <w:pStyle w:val="TableParagraph"/>
              <w:spacing w:before="3"/>
              <w:ind w:left="470"/>
              <w:rPr>
                <w:sz w:val="23"/>
              </w:rPr>
            </w:pPr>
            <w:r>
              <w:rPr>
                <w:color w:val="FFFFFF"/>
                <w:spacing w:val="-4"/>
                <w:w w:val="105"/>
                <w:sz w:val="23"/>
              </w:rPr>
              <w:t>Unsur</w:t>
            </w:r>
          </w:p>
        </w:tc>
        <w:tc>
          <w:tcPr>
            <w:tcW w:w="2782" w:type="dxa"/>
            <w:gridSpan w:val="3"/>
            <w:tcBorders>
              <w:top w:val="single" w:sz="4" w:space="0" w:color="FFFFFF"/>
              <w:left w:val="single" w:sz="4" w:space="0" w:color="8EAADB"/>
              <w:bottom w:val="single" w:sz="4" w:space="0" w:color="8EAADB"/>
              <w:right w:val="single" w:sz="4" w:space="0" w:color="8EAADB"/>
            </w:tcBorders>
            <w:shd w:val="clear" w:color="auto" w:fill="4471C4"/>
          </w:tcPr>
          <w:p w:rsidR="002B2381" w:rsidRDefault="002B2381">
            <w:pPr>
              <w:pStyle w:val="TableParagraph"/>
              <w:spacing w:before="0"/>
              <w:rPr>
                <w:rFonts w:ascii="Times New Roman"/>
              </w:rPr>
            </w:pPr>
          </w:p>
        </w:tc>
        <w:tc>
          <w:tcPr>
            <w:tcW w:w="613" w:type="dxa"/>
            <w:tcBorders>
              <w:top w:val="single" w:sz="4" w:space="0" w:color="FFFFFF"/>
              <w:left w:val="single" w:sz="4" w:space="0" w:color="8EAADB"/>
              <w:bottom w:val="single" w:sz="4" w:space="0" w:color="8EAADB"/>
              <w:right w:val="single" w:sz="4" w:space="0" w:color="8EAADB"/>
            </w:tcBorders>
            <w:shd w:val="clear" w:color="auto" w:fill="D9E1F3"/>
          </w:tcPr>
          <w:p w:rsidR="002B2381" w:rsidRDefault="00346604">
            <w:pPr>
              <w:pStyle w:val="TableParagraph"/>
              <w:ind w:left="11"/>
              <w:jc w:val="center"/>
              <w:rPr>
                <w:b/>
                <w:sz w:val="23"/>
              </w:rPr>
            </w:pPr>
            <w:r>
              <w:rPr>
                <w:b/>
                <w:spacing w:val="-5"/>
                <w:w w:val="105"/>
                <w:sz w:val="23"/>
              </w:rPr>
              <w:t>SM</w:t>
            </w:r>
          </w:p>
          <w:p w:rsidR="002B2381" w:rsidRDefault="00346604">
            <w:pPr>
              <w:pStyle w:val="TableParagraph"/>
              <w:spacing w:before="14" w:line="262" w:lineRule="exact"/>
              <w:ind w:left="11" w:right="3"/>
              <w:jc w:val="center"/>
              <w:rPr>
                <w:b/>
                <w:sz w:val="23"/>
              </w:rPr>
            </w:pPr>
            <w:r>
              <w:rPr>
                <w:b/>
                <w:spacing w:val="-10"/>
                <w:w w:val="105"/>
                <w:sz w:val="23"/>
              </w:rPr>
              <w:t>I</w:t>
            </w:r>
          </w:p>
        </w:tc>
        <w:tc>
          <w:tcPr>
            <w:tcW w:w="714" w:type="dxa"/>
            <w:tcBorders>
              <w:top w:val="single" w:sz="4" w:space="0" w:color="FFFFFF"/>
              <w:left w:val="single" w:sz="4" w:space="0" w:color="8EAADB"/>
              <w:bottom w:val="single" w:sz="4" w:space="0" w:color="8EAADB"/>
              <w:right w:val="single" w:sz="4" w:space="0" w:color="8EAADB"/>
            </w:tcBorders>
            <w:shd w:val="clear" w:color="auto" w:fill="D9E1F3"/>
          </w:tcPr>
          <w:p w:rsidR="002B2381" w:rsidRDefault="00346604">
            <w:pPr>
              <w:pStyle w:val="TableParagraph"/>
              <w:ind w:left="105" w:right="95"/>
              <w:jc w:val="center"/>
              <w:rPr>
                <w:b/>
                <w:sz w:val="23"/>
              </w:rPr>
            </w:pPr>
            <w:r>
              <w:rPr>
                <w:b/>
                <w:spacing w:val="-5"/>
                <w:w w:val="105"/>
                <w:sz w:val="23"/>
              </w:rPr>
              <w:t>SM</w:t>
            </w:r>
          </w:p>
          <w:p w:rsidR="002B2381" w:rsidRDefault="00346604">
            <w:pPr>
              <w:pStyle w:val="TableParagraph"/>
              <w:spacing w:before="14" w:line="262" w:lineRule="exact"/>
              <w:ind w:left="105" w:right="90"/>
              <w:jc w:val="center"/>
              <w:rPr>
                <w:b/>
                <w:sz w:val="23"/>
              </w:rPr>
            </w:pPr>
            <w:r>
              <w:rPr>
                <w:b/>
                <w:spacing w:val="-5"/>
                <w:w w:val="105"/>
                <w:sz w:val="23"/>
              </w:rPr>
              <w:t>II</w:t>
            </w:r>
          </w:p>
        </w:tc>
        <w:tc>
          <w:tcPr>
            <w:tcW w:w="692" w:type="dxa"/>
            <w:tcBorders>
              <w:top w:val="single" w:sz="4" w:space="0" w:color="FFFFFF"/>
              <w:left w:val="single" w:sz="4" w:space="0" w:color="8EAADB"/>
              <w:bottom w:val="single" w:sz="4" w:space="0" w:color="8EAADB"/>
              <w:right w:val="single" w:sz="4" w:space="0" w:color="8EAADB"/>
            </w:tcBorders>
            <w:shd w:val="clear" w:color="auto" w:fill="D9E1F3"/>
          </w:tcPr>
          <w:p w:rsidR="002B2381" w:rsidRDefault="00346604">
            <w:pPr>
              <w:pStyle w:val="TableParagraph"/>
              <w:spacing w:before="0"/>
              <w:jc w:val="center"/>
              <w:rPr>
                <w:rFonts w:ascii="Times New Roman"/>
                <w:lang w:val="en-US"/>
              </w:rPr>
            </w:pPr>
            <w:r>
              <w:rPr>
                <w:rFonts w:ascii="Times New Roman"/>
                <w:sz w:val="18"/>
                <w:szCs w:val="18"/>
                <w:lang w:val="en-US"/>
              </w:rPr>
              <w:t>SM</w:t>
            </w:r>
          </w:p>
          <w:p w:rsidR="002B2381" w:rsidRDefault="00346604">
            <w:pPr>
              <w:pStyle w:val="TableParagraph"/>
              <w:spacing w:before="0"/>
              <w:jc w:val="center"/>
              <w:rPr>
                <w:rFonts w:ascii="Times New Roman"/>
                <w:lang w:val="en-US"/>
              </w:rPr>
            </w:pPr>
            <w:r>
              <w:rPr>
                <w:rFonts w:ascii="Times New Roman"/>
                <w:lang w:val="en-US"/>
              </w:rPr>
              <w:t>I</w:t>
            </w:r>
          </w:p>
        </w:tc>
        <w:tc>
          <w:tcPr>
            <w:tcW w:w="656" w:type="dxa"/>
            <w:tcBorders>
              <w:top w:val="single" w:sz="4" w:space="0" w:color="FFFFFF"/>
              <w:left w:val="single" w:sz="4" w:space="0" w:color="8EAADB"/>
              <w:bottom w:val="single" w:sz="4" w:space="0" w:color="8EAADB"/>
              <w:right w:val="single" w:sz="4" w:space="0" w:color="8EAADB"/>
            </w:tcBorders>
            <w:shd w:val="clear" w:color="auto" w:fill="D9E1F3"/>
          </w:tcPr>
          <w:p w:rsidR="002B2381" w:rsidRDefault="00346604">
            <w:pPr>
              <w:pStyle w:val="TableParagraph"/>
              <w:spacing w:before="0"/>
              <w:jc w:val="center"/>
              <w:rPr>
                <w:rFonts w:ascii="Times New Roman"/>
                <w:lang w:val="en-US"/>
              </w:rPr>
            </w:pPr>
            <w:r>
              <w:rPr>
                <w:rFonts w:ascii="Times New Roman"/>
                <w:sz w:val="18"/>
                <w:szCs w:val="18"/>
                <w:lang w:val="en-US"/>
              </w:rPr>
              <w:t>SM</w:t>
            </w:r>
          </w:p>
          <w:p w:rsidR="002B2381" w:rsidRDefault="00346604">
            <w:pPr>
              <w:pStyle w:val="TableParagraph"/>
              <w:spacing w:before="0"/>
              <w:jc w:val="center"/>
              <w:rPr>
                <w:rFonts w:ascii="Times New Roman"/>
                <w:lang w:val="en-US"/>
              </w:rPr>
            </w:pPr>
            <w:r>
              <w:rPr>
                <w:rFonts w:ascii="Times New Roman"/>
                <w:lang w:val="en-US"/>
              </w:rPr>
              <w:t>II</w:t>
            </w:r>
          </w:p>
        </w:tc>
        <w:tc>
          <w:tcPr>
            <w:tcW w:w="1888" w:type="dxa"/>
            <w:vMerge/>
            <w:tcBorders>
              <w:top w:val="nil"/>
              <w:left w:val="nil"/>
              <w:bottom w:val="single" w:sz="4" w:space="0" w:color="8EAADB"/>
              <w:right w:val="nil"/>
            </w:tcBorders>
            <w:shd w:val="clear" w:color="auto" w:fill="4471C4"/>
          </w:tcPr>
          <w:p w:rsidR="002B2381" w:rsidRDefault="002B2381">
            <w:pPr>
              <w:rPr>
                <w:sz w:val="2"/>
                <w:szCs w:val="2"/>
              </w:rPr>
            </w:pPr>
          </w:p>
        </w:tc>
      </w:tr>
      <w:tr w:rsidR="002B2381">
        <w:trPr>
          <w:trHeight w:val="1171"/>
        </w:trPr>
        <w:tc>
          <w:tcPr>
            <w:tcW w:w="59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2"/>
              <w:jc w:val="center"/>
              <w:rPr>
                <w:b/>
                <w:sz w:val="23"/>
              </w:rPr>
            </w:pPr>
            <w:r>
              <w:rPr>
                <w:b/>
                <w:spacing w:val="-10"/>
                <w:w w:val="105"/>
                <w:sz w:val="23"/>
              </w:rPr>
              <w:t>1</w:t>
            </w:r>
          </w:p>
        </w:tc>
        <w:tc>
          <w:tcPr>
            <w:tcW w:w="152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0"/>
              <w:rPr>
                <w:b/>
                <w:sz w:val="23"/>
              </w:rPr>
            </w:pPr>
            <w:r>
              <w:rPr>
                <w:b/>
                <w:spacing w:val="-2"/>
                <w:w w:val="105"/>
                <w:sz w:val="23"/>
              </w:rPr>
              <w:t>Persyaratan</w:t>
            </w:r>
          </w:p>
        </w:tc>
        <w:tc>
          <w:tcPr>
            <w:tcW w:w="2782" w:type="dxa"/>
            <w:gridSpan w:val="3"/>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09"/>
              <w:rPr>
                <w:sz w:val="23"/>
              </w:rPr>
            </w:pPr>
            <w:r>
              <w:rPr>
                <w:color w:val="202429"/>
                <w:spacing w:val="-2"/>
                <w:w w:val="105"/>
                <w:sz w:val="23"/>
              </w:rPr>
              <w:t>Menginformasikan</w:t>
            </w:r>
          </w:p>
          <w:p w:rsidR="002B2381" w:rsidRDefault="00346604">
            <w:pPr>
              <w:pStyle w:val="TableParagraph"/>
              <w:spacing w:before="15" w:line="247" w:lineRule="auto"/>
              <w:ind w:left="109" w:right="161"/>
              <w:rPr>
                <w:sz w:val="23"/>
              </w:rPr>
            </w:pPr>
            <w:r>
              <w:rPr>
                <w:color w:val="202429"/>
                <w:spacing w:val="-2"/>
                <w:w w:val="105"/>
                <w:sz w:val="23"/>
              </w:rPr>
              <w:t>pada</w:t>
            </w:r>
            <w:r>
              <w:rPr>
                <w:color w:val="202429"/>
                <w:spacing w:val="-12"/>
                <w:w w:val="105"/>
                <w:sz w:val="23"/>
              </w:rPr>
              <w:t xml:space="preserve"> </w:t>
            </w:r>
            <w:r>
              <w:rPr>
                <w:i/>
                <w:color w:val="202429"/>
                <w:spacing w:val="-2"/>
                <w:w w:val="105"/>
                <w:sz w:val="23"/>
              </w:rPr>
              <w:t>website</w:t>
            </w:r>
            <w:r>
              <w:rPr>
                <w:i/>
                <w:color w:val="202429"/>
                <w:spacing w:val="-12"/>
                <w:w w:val="105"/>
                <w:sz w:val="23"/>
              </w:rPr>
              <w:t xml:space="preserve"> </w:t>
            </w:r>
            <w:r>
              <w:rPr>
                <w:color w:val="202429"/>
                <w:spacing w:val="-2"/>
                <w:w w:val="105"/>
                <w:sz w:val="23"/>
              </w:rPr>
              <w:t>sosial</w:t>
            </w:r>
            <w:r>
              <w:rPr>
                <w:color w:val="202429"/>
                <w:spacing w:val="-11"/>
                <w:w w:val="105"/>
                <w:sz w:val="23"/>
              </w:rPr>
              <w:t xml:space="preserve"> </w:t>
            </w:r>
            <w:r>
              <w:rPr>
                <w:color w:val="202429"/>
                <w:spacing w:val="-2"/>
                <w:w w:val="105"/>
                <w:sz w:val="23"/>
              </w:rPr>
              <w:t xml:space="preserve">media </w:t>
            </w:r>
            <w:r>
              <w:rPr>
                <w:color w:val="202429"/>
                <w:w w:val="105"/>
                <w:sz w:val="23"/>
              </w:rPr>
              <w:t>secara periodik.</w:t>
            </w:r>
          </w:p>
        </w:tc>
        <w:tc>
          <w:tcPr>
            <w:tcW w:w="613"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 w:right="6"/>
              <w:jc w:val="center"/>
              <w:rPr>
                <w:b/>
                <w:sz w:val="23"/>
              </w:rPr>
            </w:pPr>
            <w:r>
              <w:rPr>
                <w:b/>
                <w:spacing w:val="-10"/>
                <w:w w:val="105"/>
                <w:sz w:val="23"/>
              </w:rPr>
              <w:t>√</w:t>
            </w:r>
          </w:p>
        </w:tc>
        <w:tc>
          <w:tcPr>
            <w:tcW w:w="714"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05"/>
              <w:jc w:val="center"/>
              <w:rPr>
                <w:b/>
                <w:sz w:val="23"/>
              </w:rPr>
            </w:pPr>
            <w:r>
              <w:rPr>
                <w:b/>
                <w:spacing w:val="-10"/>
                <w:w w:val="105"/>
                <w:sz w:val="23"/>
              </w:rPr>
              <w:t>√</w:t>
            </w:r>
          </w:p>
        </w:tc>
        <w:tc>
          <w:tcPr>
            <w:tcW w:w="69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0"/>
              <w:jc w:val="center"/>
              <w:rPr>
                <w:rFonts w:ascii="Times New Roman"/>
              </w:rPr>
            </w:pPr>
            <w:r>
              <w:rPr>
                <w:b/>
                <w:spacing w:val="-10"/>
                <w:w w:val="105"/>
                <w:sz w:val="23"/>
              </w:rPr>
              <w:t>√</w:t>
            </w:r>
          </w:p>
        </w:tc>
        <w:tc>
          <w:tcPr>
            <w:tcW w:w="656" w:type="dxa"/>
            <w:tcBorders>
              <w:top w:val="single" w:sz="4" w:space="0" w:color="8EAADB"/>
              <w:left w:val="single" w:sz="4" w:space="0" w:color="8EAADB"/>
              <w:bottom w:val="single" w:sz="4" w:space="0" w:color="8EAADB"/>
              <w:right w:val="single" w:sz="4" w:space="0" w:color="8EAADB"/>
            </w:tcBorders>
          </w:tcPr>
          <w:p w:rsidR="002B2381" w:rsidRDefault="002B2381">
            <w:pPr>
              <w:pStyle w:val="TableParagraph"/>
              <w:spacing w:before="0"/>
              <w:rPr>
                <w:rFonts w:ascii="Times New Roman"/>
              </w:rPr>
            </w:pPr>
          </w:p>
        </w:tc>
        <w:tc>
          <w:tcPr>
            <w:tcW w:w="188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5"/>
              <w:jc w:val="center"/>
              <w:rPr>
                <w:b/>
                <w:sz w:val="23"/>
              </w:rPr>
            </w:pPr>
            <w:r>
              <w:rPr>
                <w:b/>
                <w:spacing w:val="-2"/>
                <w:w w:val="105"/>
                <w:sz w:val="23"/>
              </w:rPr>
              <w:t>Sekretaris</w:t>
            </w:r>
          </w:p>
        </w:tc>
      </w:tr>
      <w:tr w:rsidR="002B2381">
        <w:trPr>
          <w:trHeight w:val="1171"/>
        </w:trPr>
        <w:tc>
          <w:tcPr>
            <w:tcW w:w="59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2"/>
              <w:jc w:val="center"/>
              <w:rPr>
                <w:b/>
                <w:sz w:val="23"/>
              </w:rPr>
            </w:pPr>
            <w:r>
              <w:rPr>
                <w:b/>
                <w:spacing w:val="-10"/>
                <w:w w:val="105"/>
                <w:sz w:val="23"/>
              </w:rPr>
              <w:t>2</w:t>
            </w:r>
          </w:p>
        </w:tc>
        <w:tc>
          <w:tcPr>
            <w:tcW w:w="152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line="252" w:lineRule="auto"/>
              <w:ind w:left="110"/>
              <w:rPr>
                <w:b/>
                <w:sz w:val="23"/>
              </w:rPr>
            </w:pPr>
            <w:r>
              <w:rPr>
                <w:b/>
                <w:spacing w:val="-2"/>
                <w:w w:val="105"/>
                <w:sz w:val="23"/>
              </w:rPr>
              <w:t xml:space="preserve">Prosedur </w:t>
            </w:r>
            <w:r>
              <w:rPr>
                <w:b/>
                <w:spacing w:val="-2"/>
                <w:sz w:val="23"/>
              </w:rPr>
              <w:t>Pelayanan</w:t>
            </w:r>
          </w:p>
        </w:tc>
        <w:tc>
          <w:tcPr>
            <w:tcW w:w="2782" w:type="dxa"/>
            <w:gridSpan w:val="3"/>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line="249" w:lineRule="auto"/>
              <w:ind w:left="109" w:right="448"/>
              <w:jc w:val="both"/>
              <w:rPr>
                <w:sz w:val="23"/>
              </w:rPr>
            </w:pPr>
            <w:r>
              <w:rPr>
                <w:sz w:val="23"/>
              </w:rPr>
              <w:t xml:space="preserve">Melakukan monitoring </w:t>
            </w:r>
            <w:r>
              <w:rPr>
                <w:w w:val="105"/>
                <w:sz w:val="23"/>
              </w:rPr>
              <w:t>dan evaluasi terhadap prosedur pelayanan.</w:t>
            </w:r>
          </w:p>
        </w:tc>
        <w:tc>
          <w:tcPr>
            <w:tcW w:w="613"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1" w:right="6"/>
              <w:jc w:val="center"/>
              <w:rPr>
                <w:b/>
                <w:sz w:val="23"/>
              </w:rPr>
            </w:pPr>
            <w:r>
              <w:rPr>
                <w:b/>
                <w:spacing w:val="-10"/>
                <w:w w:val="105"/>
                <w:sz w:val="23"/>
              </w:rPr>
              <w:t>√</w:t>
            </w:r>
          </w:p>
        </w:tc>
        <w:tc>
          <w:tcPr>
            <w:tcW w:w="714"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05" w:right="101"/>
              <w:jc w:val="center"/>
              <w:rPr>
                <w:b/>
                <w:sz w:val="23"/>
              </w:rPr>
            </w:pPr>
            <w:r>
              <w:rPr>
                <w:b/>
                <w:spacing w:val="-10"/>
                <w:w w:val="105"/>
                <w:sz w:val="23"/>
              </w:rPr>
              <w:t>√</w:t>
            </w:r>
          </w:p>
        </w:tc>
        <w:tc>
          <w:tcPr>
            <w:tcW w:w="692"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0"/>
              <w:jc w:val="center"/>
              <w:rPr>
                <w:rFonts w:ascii="Times New Roman"/>
              </w:rPr>
            </w:pPr>
            <w:r>
              <w:rPr>
                <w:b/>
                <w:spacing w:val="-10"/>
                <w:w w:val="105"/>
                <w:sz w:val="23"/>
              </w:rPr>
              <w:t>√</w:t>
            </w:r>
          </w:p>
        </w:tc>
        <w:tc>
          <w:tcPr>
            <w:tcW w:w="656"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2B2381">
            <w:pPr>
              <w:pStyle w:val="TableParagraph"/>
              <w:spacing w:before="0"/>
              <w:rPr>
                <w:rFonts w:ascii="Times New Roman"/>
              </w:rPr>
            </w:pPr>
          </w:p>
        </w:tc>
        <w:tc>
          <w:tcPr>
            <w:tcW w:w="188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5"/>
              <w:jc w:val="center"/>
              <w:rPr>
                <w:b/>
                <w:sz w:val="23"/>
              </w:rPr>
            </w:pPr>
            <w:r>
              <w:rPr>
                <w:b/>
                <w:w w:val="105"/>
                <w:sz w:val="23"/>
              </w:rPr>
              <w:t>4</w:t>
            </w:r>
            <w:r>
              <w:rPr>
                <w:b/>
                <w:spacing w:val="-5"/>
                <w:w w:val="105"/>
                <w:sz w:val="23"/>
              </w:rPr>
              <w:t xml:space="preserve"> </w:t>
            </w:r>
            <w:r>
              <w:rPr>
                <w:b/>
                <w:spacing w:val="-2"/>
                <w:w w:val="105"/>
                <w:sz w:val="23"/>
              </w:rPr>
              <w:t>Seksi</w:t>
            </w:r>
          </w:p>
        </w:tc>
      </w:tr>
      <w:tr w:rsidR="002B2381">
        <w:trPr>
          <w:trHeight w:val="2640"/>
        </w:trPr>
        <w:tc>
          <w:tcPr>
            <w:tcW w:w="59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2"/>
              <w:jc w:val="center"/>
              <w:rPr>
                <w:b/>
                <w:sz w:val="23"/>
              </w:rPr>
            </w:pPr>
            <w:r>
              <w:rPr>
                <w:b/>
                <w:spacing w:val="-10"/>
                <w:w w:val="105"/>
                <w:sz w:val="23"/>
              </w:rPr>
              <w:t>3</w:t>
            </w:r>
          </w:p>
        </w:tc>
        <w:tc>
          <w:tcPr>
            <w:tcW w:w="152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line="249" w:lineRule="auto"/>
              <w:ind w:left="110"/>
              <w:rPr>
                <w:b/>
                <w:sz w:val="23"/>
              </w:rPr>
            </w:pPr>
            <w:r>
              <w:rPr>
                <w:b/>
                <w:color w:val="202429"/>
                <w:spacing w:val="-4"/>
                <w:w w:val="105"/>
                <w:sz w:val="23"/>
                <w:shd w:val="clear" w:color="auto" w:fill="F8F8F9"/>
              </w:rPr>
              <w:t>Penanganan</w:t>
            </w:r>
            <w:r>
              <w:rPr>
                <w:b/>
                <w:color w:val="202429"/>
                <w:spacing w:val="-10"/>
                <w:w w:val="105"/>
                <w:sz w:val="23"/>
                <w:shd w:val="clear" w:color="auto" w:fill="F8F8F9"/>
              </w:rPr>
              <w:t xml:space="preserve"> </w:t>
            </w:r>
            <w:r>
              <w:rPr>
                <w:b/>
                <w:color w:val="202429"/>
                <w:spacing w:val="-10"/>
                <w:w w:val="105"/>
                <w:sz w:val="23"/>
              </w:rPr>
              <w:t xml:space="preserve"> </w:t>
            </w:r>
            <w:r>
              <w:rPr>
                <w:b/>
                <w:color w:val="202429"/>
                <w:w w:val="105"/>
                <w:sz w:val="23"/>
                <w:shd w:val="clear" w:color="auto" w:fill="F8F8F9"/>
              </w:rPr>
              <w:t>Pengaduan,</w:t>
            </w:r>
            <w:r>
              <w:rPr>
                <w:b/>
                <w:color w:val="202429"/>
                <w:spacing w:val="-9"/>
                <w:w w:val="105"/>
                <w:sz w:val="23"/>
                <w:shd w:val="clear" w:color="auto" w:fill="F8F8F9"/>
              </w:rPr>
              <w:t xml:space="preserve"> </w:t>
            </w:r>
            <w:r>
              <w:rPr>
                <w:b/>
                <w:color w:val="202429"/>
                <w:spacing w:val="-9"/>
                <w:w w:val="105"/>
                <w:sz w:val="23"/>
              </w:rPr>
              <w:t xml:space="preserve"> </w:t>
            </w:r>
            <w:r>
              <w:rPr>
                <w:b/>
                <w:color w:val="202429"/>
                <w:w w:val="105"/>
                <w:sz w:val="23"/>
                <w:shd w:val="clear" w:color="auto" w:fill="F8F8F9"/>
              </w:rPr>
              <w:t xml:space="preserve">Saran dan </w:t>
            </w:r>
            <w:r>
              <w:rPr>
                <w:b/>
                <w:color w:val="202429"/>
                <w:w w:val="105"/>
                <w:sz w:val="23"/>
              </w:rPr>
              <w:t xml:space="preserve"> </w:t>
            </w:r>
            <w:r>
              <w:rPr>
                <w:b/>
                <w:color w:val="202429"/>
                <w:spacing w:val="-2"/>
                <w:w w:val="105"/>
                <w:sz w:val="23"/>
                <w:shd w:val="clear" w:color="auto" w:fill="F8F8F9"/>
              </w:rPr>
              <w:t>Masukan</w:t>
            </w:r>
          </w:p>
        </w:tc>
        <w:tc>
          <w:tcPr>
            <w:tcW w:w="83" w:type="dxa"/>
            <w:tcBorders>
              <w:top w:val="single" w:sz="4" w:space="0" w:color="8EAADB"/>
              <w:left w:val="single" w:sz="4" w:space="0" w:color="8EAADB"/>
              <w:bottom w:val="single" w:sz="4" w:space="0" w:color="8EAADB"/>
              <w:right w:val="nil"/>
            </w:tcBorders>
            <w:shd w:val="clear" w:color="auto" w:fill="F8F8F9"/>
          </w:tcPr>
          <w:p w:rsidR="002B2381" w:rsidRDefault="002B2381">
            <w:pPr>
              <w:pStyle w:val="TableParagraph"/>
              <w:spacing w:before="0"/>
              <w:rPr>
                <w:rFonts w:ascii="Times New Roman"/>
              </w:rPr>
            </w:pPr>
          </w:p>
        </w:tc>
        <w:tc>
          <w:tcPr>
            <w:tcW w:w="2616" w:type="dxa"/>
            <w:tcBorders>
              <w:top w:val="single" w:sz="4" w:space="0" w:color="8EAADB"/>
              <w:left w:val="nil"/>
              <w:bottom w:val="single" w:sz="4" w:space="0" w:color="8EAADB"/>
              <w:right w:val="nil"/>
            </w:tcBorders>
            <w:shd w:val="clear" w:color="auto" w:fill="F8F8F9"/>
          </w:tcPr>
          <w:p w:rsidR="002B2381" w:rsidRDefault="00346604">
            <w:pPr>
              <w:pStyle w:val="TableParagraph"/>
              <w:spacing w:line="252" w:lineRule="auto"/>
              <w:ind w:left="31"/>
              <w:rPr>
                <w:sz w:val="23"/>
              </w:rPr>
            </w:pPr>
            <w:r>
              <w:rPr>
                <w:color w:val="202429"/>
                <w:spacing w:val="-2"/>
                <w:w w:val="105"/>
                <w:sz w:val="23"/>
              </w:rPr>
              <w:t xml:space="preserve">Menginformasikan </w:t>
            </w:r>
            <w:r>
              <w:rPr>
                <w:color w:val="202429"/>
                <w:sz w:val="23"/>
              </w:rPr>
              <w:t xml:space="preserve">pelayanan secara online, </w:t>
            </w:r>
            <w:r>
              <w:rPr>
                <w:color w:val="202429"/>
                <w:w w:val="105"/>
                <w:sz w:val="23"/>
              </w:rPr>
              <w:t>agar lebih maksimal.</w:t>
            </w:r>
          </w:p>
          <w:p w:rsidR="002B2381" w:rsidRDefault="00346604">
            <w:pPr>
              <w:pStyle w:val="TableParagraph"/>
              <w:spacing w:before="0" w:line="252" w:lineRule="auto"/>
              <w:ind w:left="31"/>
              <w:rPr>
                <w:sz w:val="23"/>
              </w:rPr>
            </w:pPr>
            <w:r>
              <w:rPr>
                <w:color w:val="202429"/>
                <w:w w:val="105"/>
                <w:sz w:val="23"/>
              </w:rPr>
              <w:t>Pengaduan</w:t>
            </w:r>
            <w:r>
              <w:rPr>
                <w:color w:val="202429"/>
                <w:spacing w:val="-1"/>
                <w:w w:val="105"/>
                <w:sz w:val="23"/>
              </w:rPr>
              <w:t xml:space="preserve"> </w:t>
            </w:r>
            <w:r>
              <w:rPr>
                <w:color w:val="202429"/>
                <w:w w:val="105"/>
                <w:sz w:val="23"/>
              </w:rPr>
              <w:t xml:space="preserve">dapat </w:t>
            </w:r>
            <w:r>
              <w:rPr>
                <w:color w:val="202429"/>
                <w:sz w:val="23"/>
              </w:rPr>
              <w:t>dilakukan melalui media teknologi,</w:t>
            </w:r>
            <w:r>
              <w:rPr>
                <w:color w:val="202429"/>
                <w:spacing w:val="12"/>
                <w:sz w:val="23"/>
              </w:rPr>
              <w:t xml:space="preserve"> </w:t>
            </w:r>
            <w:r>
              <w:rPr>
                <w:color w:val="202429"/>
                <w:sz w:val="23"/>
              </w:rPr>
              <w:t>seperti</w:t>
            </w:r>
            <w:r>
              <w:rPr>
                <w:color w:val="202429"/>
                <w:spacing w:val="18"/>
                <w:sz w:val="23"/>
              </w:rPr>
              <w:t xml:space="preserve"> </w:t>
            </w:r>
            <w:r>
              <w:rPr>
                <w:color w:val="202429"/>
                <w:spacing w:val="-2"/>
                <w:sz w:val="23"/>
              </w:rPr>
              <w:t>email,</w:t>
            </w:r>
          </w:p>
          <w:p w:rsidR="002B2381" w:rsidRDefault="00346604">
            <w:pPr>
              <w:pStyle w:val="TableParagraph"/>
              <w:spacing w:before="0" w:line="252" w:lineRule="auto"/>
              <w:ind w:left="31" w:right="939"/>
              <w:rPr>
                <w:sz w:val="23"/>
              </w:rPr>
            </w:pPr>
            <w:r>
              <w:rPr>
                <w:color w:val="202429"/>
                <w:spacing w:val="-2"/>
                <w:w w:val="105"/>
                <w:sz w:val="23"/>
              </w:rPr>
              <w:t>WA,</w:t>
            </w:r>
            <w:r>
              <w:rPr>
                <w:color w:val="202429"/>
                <w:spacing w:val="-12"/>
                <w:w w:val="105"/>
                <w:sz w:val="23"/>
              </w:rPr>
              <w:t xml:space="preserve"> </w:t>
            </w:r>
            <w:r>
              <w:rPr>
                <w:color w:val="202429"/>
                <w:spacing w:val="-2"/>
                <w:w w:val="105"/>
                <w:sz w:val="23"/>
              </w:rPr>
              <w:t>media</w:t>
            </w:r>
            <w:r>
              <w:rPr>
                <w:color w:val="202429"/>
                <w:spacing w:val="-12"/>
                <w:w w:val="105"/>
                <w:sz w:val="23"/>
              </w:rPr>
              <w:t xml:space="preserve"> </w:t>
            </w:r>
            <w:r>
              <w:rPr>
                <w:color w:val="202429"/>
                <w:spacing w:val="-2"/>
                <w:w w:val="105"/>
                <w:sz w:val="23"/>
              </w:rPr>
              <w:t xml:space="preserve">sosial </w:t>
            </w:r>
            <w:r>
              <w:rPr>
                <w:color w:val="202429"/>
                <w:w w:val="105"/>
                <w:sz w:val="23"/>
              </w:rPr>
              <w:t xml:space="preserve">dan </w:t>
            </w:r>
            <w:r>
              <w:rPr>
                <w:i/>
                <w:color w:val="202429"/>
                <w:w w:val="105"/>
                <w:sz w:val="23"/>
              </w:rPr>
              <w:t>website</w:t>
            </w:r>
            <w:r>
              <w:rPr>
                <w:color w:val="202429"/>
                <w:w w:val="105"/>
                <w:sz w:val="23"/>
              </w:rPr>
              <w:t>.</w:t>
            </w:r>
          </w:p>
        </w:tc>
        <w:tc>
          <w:tcPr>
            <w:tcW w:w="83" w:type="dxa"/>
            <w:tcBorders>
              <w:top w:val="single" w:sz="4" w:space="0" w:color="8EAADB"/>
              <w:left w:val="nil"/>
              <w:bottom w:val="single" w:sz="4" w:space="0" w:color="8EAADB"/>
              <w:right w:val="single" w:sz="4" w:space="0" w:color="8EAADB"/>
            </w:tcBorders>
            <w:shd w:val="clear" w:color="auto" w:fill="F8F8F9"/>
          </w:tcPr>
          <w:p w:rsidR="002B2381" w:rsidRDefault="002B2381">
            <w:pPr>
              <w:pStyle w:val="TableParagraph"/>
              <w:spacing w:before="0"/>
              <w:rPr>
                <w:rFonts w:ascii="Times New Roman"/>
              </w:rPr>
            </w:pPr>
          </w:p>
        </w:tc>
        <w:tc>
          <w:tcPr>
            <w:tcW w:w="613"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1" w:right="6"/>
              <w:jc w:val="center"/>
              <w:rPr>
                <w:b/>
                <w:sz w:val="23"/>
              </w:rPr>
            </w:pPr>
            <w:r>
              <w:rPr>
                <w:b/>
                <w:spacing w:val="-10"/>
                <w:w w:val="105"/>
                <w:sz w:val="23"/>
              </w:rPr>
              <w:t>√</w:t>
            </w:r>
          </w:p>
        </w:tc>
        <w:tc>
          <w:tcPr>
            <w:tcW w:w="714"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105" w:right="101"/>
              <w:jc w:val="center"/>
              <w:rPr>
                <w:b/>
                <w:sz w:val="23"/>
              </w:rPr>
            </w:pPr>
            <w:r>
              <w:rPr>
                <w:b/>
                <w:spacing w:val="-10"/>
                <w:w w:val="105"/>
                <w:sz w:val="23"/>
              </w:rPr>
              <w:t>√</w:t>
            </w:r>
          </w:p>
        </w:tc>
        <w:tc>
          <w:tcPr>
            <w:tcW w:w="692"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spacing w:before="0"/>
              <w:jc w:val="center"/>
              <w:rPr>
                <w:rFonts w:ascii="Times New Roman"/>
              </w:rPr>
            </w:pPr>
            <w:r>
              <w:rPr>
                <w:b/>
                <w:spacing w:val="-10"/>
                <w:w w:val="105"/>
                <w:sz w:val="23"/>
              </w:rPr>
              <w:t>√</w:t>
            </w:r>
          </w:p>
        </w:tc>
        <w:tc>
          <w:tcPr>
            <w:tcW w:w="656" w:type="dxa"/>
            <w:tcBorders>
              <w:top w:val="single" w:sz="4" w:space="0" w:color="8EAADB"/>
              <w:left w:val="single" w:sz="4" w:space="0" w:color="8EAADB"/>
              <w:bottom w:val="single" w:sz="4" w:space="0" w:color="8EAADB"/>
              <w:right w:val="single" w:sz="4" w:space="0" w:color="8EAADB"/>
            </w:tcBorders>
          </w:tcPr>
          <w:p w:rsidR="002B2381" w:rsidRDefault="002B2381">
            <w:pPr>
              <w:pStyle w:val="TableParagraph"/>
              <w:spacing w:before="0"/>
              <w:rPr>
                <w:rFonts w:ascii="Times New Roman"/>
              </w:rPr>
            </w:pPr>
          </w:p>
        </w:tc>
        <w:tc>
          <w:tcPr>
            <w:tcW w:w="1888" w:type="dxa"/>
            <w:tcBorders>
              <w:top w:val="single" w:sz="4" w:space="0" w:color="8EAADB"/>
              <w:left w:val="single" w:sz="4" w:space="0" w:color="8EAADB"/>
              <w:bottom w:val="single" w:sz="4" w:space="0" w:color="8EAADB"/>
              <w:right w:val="single" w:sz="4" w:space="0" w:color="8EAADB"/>
            </w:tcBorders>
          </w:tcPr>
          <w:p w:rsidR="002B2381" w:rsidRDefault="00346604">
            <w:pPr>
              <w:pStyle w:val="TableParagraph"/>
              <w:ind w:left="5"/>
              <w:jc w:val="center"/>
              <w:rPr>
                <w:b/>
                <w:sz w:val="23"/>
              </w:rPr>
            </w:pPr>
            <w:r>
              <w:rPr>
                <w:b/>
                <w:spacing w:val="-2"/>
                <w:w w:val="105"/>
                <w:sz w:val="23"/>
              </w:rPr>
              <w:t>Sekretaris</w:t>
            </w:r>
          </w:p>
        </w:tc>
      </w:tr>
      <w:tr w:rsidR="002B2381">
        <w:trPr>
          <w:trHeight w:val="1761"/>
        </w:trPr>
        <w:tc>
          <w:tcPr>
            <w:tcW w:w="59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2"/>
              <w:jc w:val="center"/>
              <w:rPr>
                <w:b/>
                <w:sz w:val="23"/>
              </w:rPr>
            </w:pPr>
            <w:r>
              <w:rPr>
                <w:b/>
                <w:spacing w:val="-10"/>
                <w:w w:val="105"/>
                <w:sz w:val="23"/>
              </w:rPr>
              <w:t>4</w:t>
            </w:r>
          </w:p>
        </w:tc>
        <w:tc>
          <w:tcPr>
            <w:tcW w:w="152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line="252" w:lineRule="auto"/>
              <w:ind w:left="110" w:right="297"/>
              <w:rPr>
                <w:b/>
                <w:sz w:val="23"/>
              </w:rPr>
            </w:pPr>
            <w:r>
              <w:rPr>
                <w:b/>
                <w:spacing w:val="-2"/>
                <w:w w:val="105"/>
                <w:sz w:val="23"/>
              </w:rPr>
              <w:t>Sarana</w:t>
            </w:r>
            <w:r>
              <w:rPr>
                <w:b/>
                <w:spacing w:val="-12"/>
                <w:w w:val="105"/>
                <w:sz w:val="23"/>
              </w:rPr>
              <w:t xml:space="preserve"> </w:t>
            </w:r>
            <w:r>
              <w:rPr>
                <w:b/>
                <w:spacing w:val="-2"/>
                <w:w w:val="105"/>
                <w:sz w:val="23"/>
              </w:rPr>
              <w:t>dan Prasarana</w:t>
            </w:r>
          </w:p>
        </w:tc>
        <w:tc>
          <w:tcPr>
            <w:tcW w:w="2782" w:type="dxa"/>
            <w:gridSpan w:val="3"/>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line="252" w:lineRule="auto"/>
              <w:ind w:left="109"/>
              <w:rPr>
                <w:sz w:val="23"/>
              </w:rPr>
            </w:pPr>
            <w:r>
              <w:rPr>
                <w:spacing w:val="-2"/>
                <w:w w:val="105"/>
                <w:sz w:val="23"/>
              </w:rPr>
              <w:t xml:space="preserve">Melaksanakan </w:t>
            </w:r>
            <w:r>
              <w:rPr>
                <w:w w:val="105"/>
                <w:sz w:val="23"/>
              </w:rPr>
              <w:t xml:space="preserve">pemeliharaan Gedung untuk meningkatkan </w:t>
            </w:r>
            <w:r>
              <w:rPr>
                <w:sz w:val="23"/>
              </w:rPr>
              <w:t xml:space="preserve">kenyamanan pengguna </w:t>
            </w:r>
            <w:r>
              <w:rPr>
                <w:spacing w:val="-2"/>
                <w:w w:val="105"/>
                <w:sz w:val="23"/>
              </w:rPr>
              <w:t>layanan/masyarakat.</w:t>
            </w:r>
          </w:p>
        </w:tc>
        <w:tc>
          <w:tcPr>
            <w:tcW w:w="613"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1" w:right="6"/>
              <w:jc w:val="center"/>
              <w:rPr>
                <w:b/>
                <w:sz w:val="23"/>
              </w:rPr>
            </w:pPr>
            <w:r>
              <w:rPr>
                <w:b/>
                <w:spacing w:val="-10"/>
                <w:w w:val="105"/>
                <w:sz w:val="23"/>
              </w:rPr>
              <w:t>√</w:t>
            </w:r>
          </w:p>
        </w:tc>
        <w:tc>
          <w:tcPr>
            <w:tcW w:w="714"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ind w:left="105" w:right="101"/>
              <w:jc w:val="center"/>
              <w:rPr>
                <w:b/>
                <w:sz w:val="23"/>
              </w:rPr>
            </w:pPr>
            <w:r>
              <w:rPr>
                <w:b/>
                <w:spacing w:val="-10"/>
                <w:w w:val="105"/>
                <w:sz w:val="23"/>
              </w:rPr>
              <w:t>√</w:t>
            </w:r>
          </w:p>
        </w:tc>
        <w:tc>
          <w:tcPr>
            <w:tcW w:w="692"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before="0"/>
              <w:jc w:val="center"/>
              <w:rPr>
                <w:rFonts w:ascii="Times New Roman"/>
              </w:rPr>
            </w:pPr>
            <w:r>
              <w:rPr>
                <w:b/>
                <w:spacing w:val="-10"/>
                <w:w w:val="105"/>
                <w:sz w:val="23"/>
              </w:rPr>
              <w:t>√</w:t>
            </w:r>
          </w:p>
        </w:tc>
        <w:tc>
          <w:tcPr>
            <w:tcW w:w="656"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2B2381">
            <w:pPr>
              <w:pStyle w:val="TableParagraph"/>
              <w:spacing w:before="0"/>
              <w:rPr>
                <w:rFonts w:ascii="Times New Roman"/>
              </w:rPr>
            </w:pPr>
          </w:p>
        </w:tc>
        <w:tc>
          <w:tcPr>
            <w:tcW w:w="1888" w:type="dxa"/>
            <w:tcBorders>
              <w:top w:val="single" w:sz="4" w:space="0" w:color="8EAADB"/>
              <w:left w:val="single" w:sz="4" w:space="0" w:color="8EAADB"/>
              <w:bottom w:val="single" w:sz="4" w:space="0" w:color="8EAADB"/>
              <w:right w:val="single" w:sz="4" w:space="0" w:color="8EAADB"/>
            </w:tcBorders>
            <w:shd w:val="clear" w:color="auto" w:fill="D9E1F3"/>
          </w:tcPr>
          <w:p w:rsidR="002B2381" w:rsidRDefault="00346604">
            <w:pPr>
              <w:pStyle w:val="TableParagraph"/>
              <w:spacing w:line="249" w:lineRule="auto"/>
              <w:ind w:left="156" w:right="161" w:firstLine="11"/>
              <w:jc w:val="center"/>
              <w:rPr>
                <w:b/>
                <w:sz w:val="23"/>
              </w:rPr>
            </w:pPr>
            <w:r>
              <w:rPr>
                <w:b/>
                <w:w w:val="105"/>
                <w:sz w:val="23"/>
              </w:rPr>
              <w:t xml:space="preserve">Seksi Ekonomi </w:t>
            </w:r>
            <w:r>
              <w:rPr>
                <w:b/>
                <w:spacing w:val="-2"/>
                <w:w w:val="105"/>
                <w:sz w:val="23"/>
              </w:rPr>
              <w:t>Pembangunan dan</w:t>
            </w:r>
            <w:r>
              <w:rPr>
                <w:b/>
                <w:spacing w:val="-12"/>
                <w:w w:val="105"/>
                <w:sz w:val="23"/>
              </w:rPr>
              <w:t xml:space="preserve"> </w:t>
            </w:r>
            <w:r>
              <w:rPr>
                <w:b/>
                <w:spacing w:val="-2"/>
                <w:w w:val="105"/>
                <w:sz w:val="23"/>
              </w:rPr>
              <w:t>Lingkungan Hidup</w:t>
            </w:r>
          </w:p>
        </w:tc>
      </w:tr>
    </w:tbl>
    <w:p w:rsidR="002B2381" w:rsidRDefault="002B2381">
      <w:pPr>
        <w:pStyle w:val="BodyText"/>
        <w:spacing w:before="198"/>
      </w:pPr>
    </w:p>
    <w:p w:rsidR="002B2381" w:rsidRDefault="00346604">
      <w:pPr>
        <w:pStyle w:val="Heading2"/>
        <w:numPr>
          <w:ilvl w:val="1"/>
          <w:numId w:val="11"/>
        </w:numPr>
        <w:tabs>
          <w:tab w:val="left" w:pos="588"/>
        </w:tabs>
        <w:ind w:left="588" w:hanging="423"/>
      </w:pPr>
      <w:bookmarkStart w:id="23" w:name="_TOC_250004"/>
      <w:r>
        <w:rPr>
          <w:w w:val="105"/>
        </w:rPr>
        <w:t>Tren</w:t>
      </w:r>
      <w:r>
        <w:rPr>
          <w:spacing w:val="-10"/>
          <w:w w:val="105"/>
        </w:rPr>
        <w:t xml:space="preserve"> </w:t>
      </w:r>
      <w:r>
        <w:rPr>
          <w:w w:val="105"/>
        </w:rPr>
        <w:t>Nilai</w:t>
      </w:r>
      <w:r>
        <w:rPr>
          <w:spacing w:val="-13"/>
          <w:w w:val="105"/>
        </w:rPr>
        <w:t xml:space="preserve"> </w:t>
      </w:r>
      <w:bookmarkEnd w:id="23"/>
      <w:r>
        <w:rPr>
          <w:spacing w:val="-5"/>
          <w:w w:val="105"/>
        </w:rPr>
        <w:t>SKM</w:t>
      </w:r>
    </w:p>
    <w:p w:rsidR="002B2381" w:rsidRDefault="00346604">
      <w:pPr>
        <w:pStyle w:val="BodyText"/>
        <w:spacing w:before="230" w:line="374" w:lineRule="auto"/>
        <w:ind w:left="165" w:right="874" w:firstLine="720"/>
        <w:jc w:val="both"/>
      </w:pPr>
      <w:r>
        <w:rPr>
          <w:w w:val="105"/>
        </w:rPr>
        <w:t>Untuk membandingkan indeks kinerja unit pelayanan secara berkala atau melihat perubahan tingkat kepuasan masyarakat dalam menerima pelayanan publik diperlukan survei secara periodik dan berkesinambungan. Hasil analisa survei dipergunakan untuk melakukan</w:t>
      </w:r>
      <w:r>
        <w:rPr>
          <w:spacing w:val="-2"/>
          <w:w w:val="105"/>
        </w:rPr>
        <w:t xml:space="preserve"> </w:t>
      </w:r>
      <w:r>
        <w:rPr>
          <w:w w:val="105"/>
        </w:rPr>
        <w:t>evaluasi</w:t>
      </w:r>
      <w:r>
        <w:rPr>
          <w:spacing w:val="-4"/>
          <w:w w:val="105"/>
        </w:rPr>
        <w:t xml:space="preserve"> </w:t>
      </w:r>
      <w:r>
        <w:rPr>
          <w:w w:val="105"/>
        </w:rPr>
        <w:t>kepuasan</w:t>
      </w:r>
      <w:r>
        <w:rPr>
          <w:spacing w:val="-2"/>
          <w:w w:val="105"/>
        </w:rPr>
        <w:t xml:space="preserve"> </w:t>
      </w:r>
      <w:r>
        <w:rPr>
          <w:w w:val="105"/>
        </w:rPr>
        <w:t>masyarakat</w:t>
      </w:r>
      <w:r>
        <w:rPr>
          <w:spacing w:val="-6"/>
          <w:w w:val="105"/>
        </w:rPr>
        <w:t xml:space="preserve"> </w:t>
      </w:r>
      <w:r>
        <w:rPr>
          <w:w w:val="105"/>
        </w:rPr>
        <w:t>terhadap</w:t>
      </w:r>
      <w:r>
        <w:rPr>
          <w:spacing w:val="-9"/>
          <w:w w:val="105"/>
        </w:rPr>
        <w:t xml:space="preserve"> </w:t>
      </w:r>
      <w:r>
        <w:rPr>
          <w:w w:val="105"/>
        </w:rPr>
        <w:t>layanan</w:t>
      </w:r>
      <w:r>
        <w:rPr>
          <w:spacing w:val="-9"/>
          <w:w w:val="105"/>
        </w:rPr>
        <w:t xml:space="preserve"> </w:t>
      </w:r>
      <w:r>
        <w:rPr>
          <w:w w:val="105"/>
        </w:rPr>
        <w:t>yang</w:t>
      </w:r>
      <w:r>
        <w:rPr>
          <w:spacing w:val="-4"/>
          <w:w w:val="105"/>
        </w:rPr>
        <w:t xml:space="preserve"> </w:t>
      </w:r>
      <w:r>
        <w:rPr>
          <w:w w:val="105"/>
        </w:rPr>
        <w:t>diberikan,</w:t>
      </w:r>
      <w:r>
        <w:rPr>
          <w:spacing w:val="-8"/>
          <w:w w:val="105"/>
        </w:rPr>
        <w:t xml:space="preserve"> </w:t>
      </w:r>
      <w:r>
        <w:rPr>
          <w:w w:val="105"/>
        </w:rPr>
        <w:t>sebagai</w:t>
      </w:r>
      <w:r>
        <w:rPr>
          <w:spacing w:val="-4"/>
          <w:w w:val="105"/>
        </w:rPr>
        <w:t xml:space="preserve"> </w:t>
      </w:r>
      <w:r>
        <w:rPr>
          <w:w w:val="105"/>
        </w:rPr>
        <w:t xml:space="preserve">bahan pengambilan kebijakan terkait pelayanan publik serta melihat kecenderungan (tren) layanan publik yang telah diberikan penyelenggara kepada masyarakat serta kinerja dari penyelenggara pelayanan publik. Tren tingkat kepuasan penerima layanan Kelurahan </w:t>
      </w:r>
      <w:proofErr w:type="spellStart"/>
      <w:r>
        <w:rPr>
          <w:w w:val="105"/>
          <w:lang w:val="en-US"/>
        </w:rPr>
        <w:t>Teluk</w:t>
      </w:r>
      <w:proofErr w:type="spellEnd"/>
      <w:r>
        <w:rPr>
          <w:w w:val="105"/>
          <w:lang w:val="en-US"/>
        </w:rPr>
        <w:t xml:space="preserve"> </w:t>
      </w:r>
      <w:proofErr w:type="spellStart"/>
      <w:r>
        <w:rPr>
          <w:w w:val="105"/>
          <w:lang w:val="en-US"/>
        </w:rPr>
        <w:t>Lerong</w:t>
      </w:r>
      <w:proofErr w:type="spellEnd"/>
      <w:r>
        <w:rPr>
          <w:w w:val="105"/>
          <w:lang w:val="en-US"/>
        </w:rPr>
        <w:t xml:space="preserve"> </w:t>
      </w:r>
      <w:proofErr w:type="spellStart"/>
      <w:r>
        <w:rPr>
          <w:w w:val="105"/>
          <w:lang w:val="en-US"/>
        </w:rPr>
        <w:t>Ulu</w:t>
      </w:r>
      <w:proofErr w:type="spellEnd"/>
      <w:r>
        <w:rPr>
          <w:w w:val="105"/>
        </w:rPr>
        <w:t>, Kecamatan Sungai Kunjang Kota Samarinda dapat dilihat melalui grafik berikut :</w:t>
      </w:r>
    </w:p>
    <w:p w:rsidR="002B2381" w:rsidRDefault="00346604">
      <w:pPr>
        <w:pStyle w:val="BodyText"/>
        <w:spacing w:before="85" w:line="379" w:lineRule="auto"/>
        <w:ind w:left="165" w:right="880" w:firstLine="706"/>
        <w:jc w:val="both"/>
      </w:pPr>
      <w:r>
        <w:rPr>
          <w:w w:val="105"/>
        </w:rPr>
        <w:t>Berdasarkan</w:t>
      </w:r>
      <w:r>
        <w:rPr>
          <w:spacing w:val="-12"/>
          <w:w w:val="105"/>
        </w:rPr>
        <w:t xml:space="preserve"> </w:t>
      </w:r>
      <w:r>
        <w:rPr>
          <w:w w:val="105"/>
        </w:rPr>
        <w:t>tabel</w:t>
      </w:r>
      <w:r>
        <w:rPr>
          <w:spacing w:val="-7"/>
          <w:w w:val="105"/>
        </w:rPr>
        <w:t xml:space="preserve"> </w:t>
      </w:r>
      <w:r>
        <w:rPr>
          <w:w w:val="105"/>
        </w:rPr>
        <w:t>di</w:t>
      </w:r>
      <w:r>
        <w:rPr>
          <w:spacing w:val="-12"/>
          <w:w w:val="105"/>
        </w:rPr>
        <w:t xml:space="preserve"> </w:t>
      </w:r>
      <w:r>
        <w:rPr>
          <w:w w:val="105"/>
        </w:rPr>
        <w:t>atas,</w:t>
      </w:r>
      <w:r>
        <w:rPr>
          <w:spacing w:val="-10"/>
          <w:w w:val="105"/>
        </w:rPr>
        <w:t xml:space="preserve"> </w:t>
      </w:r>
      <w:r>
        <w:rPr>
          <w:w w:val="105"/>
        </w:rPr>
        <w:t>dapat</w:t>
      </w:r>
      <w:r>
        <w:rPr>
          <w:spacing w:val="-9"/>
          <w:w w:val="105"/>
        </w:rPr>
        <w:t xml:space="preserve"> </w:t>
      </w:r>
      <w:r>
        <w:rPr>
          <w:w w:val="105"/>
        </w:rPr>
        <w:t>disimpulkan</w:t>
      </w:r>
      <w:r>
        <w:rPr>
          <w:spacing w:val="-12"/>
          <w:w w:val="105"/>
        </w:rPr>
        <w:t xml:space="preserve"> </w:t>
      </w:r>
      <w:r>
        <w:rPr>
          <w:w w:val="105"/>
        </w:rPr>
        <w:t>bahwa</w:t>
      </w:r>
      <w:r>
        <w:rPr>
          <w:spacing w:val="-8"/>
          <w:w w:val="105"/>
        </w:rPr>
        <w:t xml:space="preserve"> </w:t>
      </w:r>
      <w:r>
        <w:rPr>
          <w:w w:val="105"/>
        </w:rPr>
        <w:t>terjadi</w:t>
      </w:r>
      <w:r>
        <w:rPr>
          <w:spacing w:val="-7"/>
          <w:w w:val="105"/>
        </w:rPr>
        <w:t xml:space="preserve"> </w:t>
      </w:r>
      <w:r>
        <w:rPr>
          <w:w w:val="105"/>
        </w:rPr>
        <w:t>konsistensi</w:t>
      </w:r>
      <w:r>
        <w:rPr>
          <w:spacing w:val="-12"/>
          <w:w w:val="105"/>
        </w:rPr>
        <w:t xml:space="preserve"> </w:t>
      </w:r>
      <w:r>
        <w:rPr>
          <w:w w:val="105"/>
        </w:rPr>
        <w:t>peningkatan kinerja penyelenggaraan pelayanan publik dari tahun 202</w:t>
      </w:r>
      <w:r>
        <w:rPr>
          <w:w w:val="105"/>
          <w:lang w:val="en-US"/>
        </w:rPr>
        <w:t>5</w:t>
      </w:r>
      <w:r>
        <w:rPr>
          <w:w w:val="105"/>
        </w:rPr>
        <w:t xml:space="preserve"> pada Kelurahan Teluk Lerong Ulu, Kecamatan Sungai Kunjang Kota Samarinda.</w:t>
      </w:r>
    </w:p>
    <w:p w:rsidR="002B2381" w:rsidRDefault="002B2381">
      <w:pPr>
        <w:pStyle w:val="BodyText"/>
        <w:spacing w:line="379" w:lineRule="auto"/>
        <w:jc w:val="both"/>
        <w:sectPr w:rsidR="002B2381">
          <w:pgSz w:w="11910" w:h="16850"/>
          <w:pgMar w:top="1420" w:right="708" w:bottom="1200" w:left="1275" w:header="0" w:footer="1012" w:gutter="0"/>
          <w:cols w:space="720"/>
        </w:sectPr>
      </w:pPr>
    </w:p>
    <w:p w:rsidR="002B2381" w:rsidRDefault="00346604">
      <w:pPr>
        <w:spacing w:before="2"/>
        <w:ind w:left="165" w:right="3041"/>
        <w:rPr>
          <w:b/>
          <w:sz w:val="36"/>
        </w:rPr>
      </w:pPr>
      <w:r>
        <w:rPr>
          <w:b/>
          <w:sz w:val="36"/>
        </w:rPr>
        <w:lastRenderedPageBreak/>
        <w:t>GRAFIK</w:t>
      </w:r>
      <w:r>
        <w:rPr>
          <w:b/>
          <w:spacing w:val="-10"/>
          <w:sz w:val="36"/>
        </w:rPr>
        <w:t xml:space="preserve"> </w:t>
      </w:r>
      <w:r>
        <w:rPr>
          <w:b/>
          <w:sz w:val="36"/>
        </w:rPr>
        <w:t>INDEKS</w:t>
      </w:r>
      <w:r>
        <w:rPr>
          <w:b/>
          <w:spacing w:val="-12"/>
          <w:sz w:val="36"/>
        </w:rPr>
        <w:t xml:space="preserve"> </w:t>
      </w:r>
      <w:r>
        <w:rPr>
          <w:b/>
          <w:sz w:val="36"/>
        </w:rPr>
        <w:t>KEPUASAN</w:t>
      </w:r>
      <w:r>
        <w:rPr>
          <w:b/>
          <w:spacing w:val="-14"/>
          <w:sz w:val="36"/>
        </w:rPr>
        <w:t xml:space="preserve"> </w:t>
      </w:r>
      <w:r>
        <w:rPr>
          <w:b/>
          <w:sz w:val="36"/>
        </w:rPr>
        <w:t>UNIT</w:t>
      </w:r>
      <w:r>
        <w:rPr>
          <w:b/>
          <w:spacing w:val="-13"/>
          <w:sz w:val="36"/>
        </w:rPr>
        <w:t xml:space="preserve"> </w:t>
      </w:r>
      <w:r>
        <w:rPr>
          <w:b/>
          <w:sz w:val="36"/>
        </w:rPr>
        <w:t xml:space="preserve">LAYANAN </w:t>
      </w:r>
      <w:r>
        <w:rPr>
          <w:b/>
          <w:sz w:val="36"/>
          <w:u w:val="thick"/>
        </w:rPr>
        <w:t>PER UNIT PELAYANAN</w:t>
      </w:r>
      <w:r>
        <w:rPr>
          <w:b/>
          <w:spacing w:val="80"/>
          <w:sz w:val="36"/>
          <w:u w:val="thick"/>
        </w:rPr>
        <w:t xml:space="preserve"> </w:t>
      </w:r>
    </w:p>
    <w:p w:rsidR="002B2381" w:rsidRDefault="006F4653">
      <w:pPr>
        <w:pStyle w:val="BodyText"/>
        <w:rPr>
          <w:b/>
          <w:sz w:val="20"/>
        </w:rPr>
      </w:pPr>
      <w:r>
        <w:rPr>
          <w:noProof/>
          <w:lang w:val="en-US"/>
        </w:rPr>
        <w:drawing>
          <wp:anchor distT="0" distB="0" distL="114300" distR="114300" simplePos="0" relativeHeight="251657728" behindDoc="0" locked="0" layoutInCell="1" allowOverlap="1" wp14:anchorId="74F3D10D" wp14:editId="48A7CF4A">
            <wp:simplePos x="0" y="0"/>
            <wp:positionH relativeFrom="column">
              <wp:posOffset>-38100</wp:posOffset>
            </wp:positionH>
            <wp:positionV relativeFrom="paragraph">
              <wp:posOffset>153035</wp:posOffset>
            </wp:positionV>
            <wp:extent cx="6303645" cy="4086225"/>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3645" cy="4086225"/>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rPr>
          <w:b/>
          <w:sz w:val="20"/>
        </w:rPr>
      </w:pPr>
    </w:p>
    <w:p w:rsidR="002B2381" w:rsidRDefault="002B2381">
      <w:pPr>
        <w:pStyle w:val="BodyText"/>
        <w:rPr>
          <w:b/>
          <w:sz w:val="20"/>
        </w:rPr>
      </w:pPr>
    </w:p>
    <w:p w:rsidR="002B2381" w:rsidRDefault="002B2381">
      <w:pPr>
        <w:pStyle w:val="BodyText"/>
        <w:spacing w:before="19"/>
        <w:rPr>
          <w:b/>
          <w:sz w:val="20"/>
        </w:rPr>
      </w:pPr>
    </w:p>
    <w:p w:rsidR="002B2381" w:rsidRDefault="006F4653">
      <w:pPr>
        <w:pStyle w:val="BodyText"/>
        <w:rPr>
          <w:b/>
          <w:sz w:val="20"/>
        </w:rPr>
        <w:sectPr w:rsidR="002B2381" w:rsidSect="006F4653">
          <w:pgSz w:w="11910" w:h="16850"/>
          <w:pgMar w:top="993" w:right="708" w:bottom="1200" w:left="1275" w:header="0" w:footer="1012" w:gutter="0"/>
          <w:cols w:space="720"/>
        </w:sectPr>
      </w:pPr>
      <w:r>
        <w:rPr>
          <w:noProof/>
          <w:lang w:val="en-US"/>
        </w:rPr>
        <w:drawing>
          <wp:anchor distT="0" distB="0" distL="114300" distR="114300" simplePos="0" relativeHeight="251659776" behindDoc="0" locked="0" layoutInCell="1" allowOverlap="1" wp14:anchorId="7A5B4E84" wp14:editId="1BE012B2">
            <wp:simplePos x="0" y="0"/>
            <wp:positionH relativeFrom="column">
              <wp:posOffset>0</wp:posOffset>
            </wp:positionH>
            <wp:positionV relativeFrom="paragraph">
              <wp:posOffset>3874136</wp:posOffset>
            </wp:positionV>
            <wp:extent cx="6303645" cy="40957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3645" cy="4095750"/>
                    </a:xfrm>
                    <a:prstGeom prst="rect">
                      <a:avLst/>
                    </a:prstGeom>
                  </pic:spPr>
                </pic:pic>
              </a:graphicData>
            </a:graphic>
            <wp14:sizeRelH relativeFrom="page">
              <wp14:pctWidth>0</wp14:pctWidth>
            </wp14:sizeRelH>
            <wp14:sizeRelV relativeFrom="page">
              <wp14:pctHeight>0</wp14:pctHeight>
            </wp14:sizeRelV>
          </wp:anchor>
        </w:drawing>
      </w:r>
    </w:p>
    <w:p w:rsidR="002B2381" w:rsidRDefault="00346604">
      <w:pPr>
        <w:spacing w:line="259" w:lineRule="auto"/>
        <w:ind w:left="324" w:right="3961" w:hanging="15"/>
        <w:rPr>
          <w:b/>
          <w:sz w:val="36"/>
        </w:rPr>
      </w:pPr>
      <w:bookmarkStart w:id="24" w:name="DEMOGRAFI_RESPONDEN"/>
      <w:bookmarkEnd w:id="24"/>
      <w:r>
        <w:rPr>
          <w:b/>
          <w:sz w:val="36"/>
        </w:rPr>
        <w:lastRenderedPageBreak/>
        <w:t xml:space="preserve">DEMOGRAFI RESPONDEN </w:t>
      </w:r>
      <w:r>
        <w:rPr>
          <w:b/>
          <w:sz w:val="36"/>
          <w:u w:val="thick"/>
        </w:rPr>
        <w:t>KELURAHAN</w:t>
      </w:r>
      <w:r>
        <w:rPr>
          <w:b/>
          <w:spacing w:val="-13"/>
          <w:sz w:val="36"/>
          <w:u w:val="thick"/>
        </w:rPr>
        <w:t xml:space="preserve"> </w:t>
      </w:r>
      <w:r>
        <w:rPr>
          <w:b/>
          <w:sz w:val="36"/>
          <w:u w:val="thick"/>
        </w:rPr>
        <w:t>TELUK</w:t>
      </w:r>
      <w:r>
        <w:rPr>
          <w:b/>
          <w:spacing w:val="-16"/>
          <w:sz w:val="36"/>
          <w:u w:val="thick"/>
        </w:rPr>
        <w:t xml:space="preserve"> </w:t>
      </w:r>
      <w:r>
        <w:rPr>
          <w:b/>
          <w:sz w:val="36"/>
          <w:u w:val="thick"/>
        </w:rPr>
        <w:t>LERONG</w:t>
      </w:r>
      <w:r>
        <w:rPr>
          <w:b/>
          <w:spacing w:val="-13"/>
          <w:sz w:val="36"/>
          <w:u w:val="thick"/>
        </w:rPr>
        <w:t xml:space="preserve"> </w:t>
      </w:r>
      <w:r>
        <w:rPr>
          <w:b/>
          <w:sz w:val="36"/>
          <w:u w:val="thick"/>
        </w:rPr>
        <w:t>ULU</w:t>
      </w:r>
    </w:p>
    <w:p w:rsidR="002B2381" w:rsidRDefault="002B2381">
      <w:pPr>
        <w:pStyle w:val="BodyText"/>
        <w:spacing w:before="137"/>
        <w:rPr>
          <w:b/>
          <w:sz w:val="20"/>
        </w:rPr>
      </w:pPr>
    </w:p>
    <w:p w:rsidR="002B2381" w:rsidRDefault="00423F4F">
      <w:pPr>
        <w:pStyle w:val="BodyText"/>
        <w:rPr>
          <w:b/>
          <w:sz w:val="20"/>
        </w:rPr>
      </w:pPr>
      <w:r>
        <w:rPr>
          <w:noProof/>
          <w:lang w:val="en-US"/>
        </w:rPr>
        <w:drawing>
          <wp:anchor distT="0" distB="0" distL="114300" distR="114300" simplePos="0" relativeHeight="251673088" behindDoc="0" locked="0" layoutInCell="1" allowOverlap="1" wp14:anchorId="26836667" wp14:editId="19FC36AA">
            <wp:simplePos x="0" y="0"/>
            <wp:positionH relativeFrom="column">
              <wp:posOffset>0</wp:posOffset>
            </wp:positionH>
            <wp:positionV relativeFrom="paragraph">
              <wp:posOffset>31750</wp:posOffset>
            </wp:positionV>
            <wp:extent cx="6303645" cy="388620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3645" cy="38862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rPr>
          <w:b/>
          <w:sz w:val="20"/>
          <w:lang w:val="en-US"/>
        </w:rPr>
      </w:pPr>
    </w:p>
    <w:p w:rsidR="002B2381" w:rsidRDefault="002B2381">
      <w:pPr>
        <w:pStyle w:val="BodyText"/>
        <w:spacing w:before="141"/>
        <w:rPr>
          <w:b/>
          <w:sz w:val="20"/>
        </w:rPr>
      </w:pPr>
    </w:p>
    <w:p w:rsidR="002B2381" w:rsidRDefault="00423F4F">
      <w:pPr>
        <w:pStyle w:val="BodyText"/>
        <w:rPr>
          <w:b/>
          <w:sz w:val="20"/>
          <w:lang w:val="en-US"/>
        </w:rPr>
        <w:sectPr w:rsidR="002B2381">
          <w:pgSz w:w="11910" w:h="16850"/>
          <w:pgMar w:top="1020" w:right="708" w:bottom="1200" w:left="1275" w:header="0" w:footer="1012" w:gutter="0"/>
          <w:cols w:space="720"/>
        </w:sectPr>
      </w:pPr>
      <w:r>
        <w:rPr>
          <w:noProof/>
          <w:lang w:val="en-US"/>
        </w:rPr>
        <w:drawing>
          <wp:anchor distT="0" distB="0" distL="114300" distR="114300" simplePos="0" relativeHeight="251678720" behindDoc="0" locked="0" layoutInCell="1" allowOverlap="1">
            <wp:simplePos x="0" y="0"/>
            <wp:positionH relativeFrom="column">
              <wp:posOffset>9525</wp:posOffset>
            </wp:positionH>
            <wp:positionV relativeFrom="paragraph">
              <wp:posOffset>3706495</wp:posOffset>
            </wp:positionV>
            <wp:extent cx="6303645" cy="36957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3645" cy="3695700"/>
                    </a:xfrm>
                    <a:prstGeom prst="rect">
                      <a:avLst/>
                    </a:prstGeom>
                  </pic:spPr>
                </pic:pic>
              </a:graphicData>
            </a:graphic>
            <wp14:sizeRelH relativeFrom="page">
              <wp14:pctWidth>0</wp14:pctWidth>
            </wp14:sizeRelH>
            <wp14:sizeRelV relativeFrom="page">
              <wp14:pctHeight>0</wp14:pctHeight>
            </wp14:sizeRelV>
          </wp:anchor>
        </w:drawing>
      </w:r>
    </w:p>
    <w:p w:rsidR="002B2381" w:rsidRDefault="00346604">
      <w:pPr>
        <w:pStyle w:val="Heading1"/>
        <w:ind w:left="454"/>
      </w:pPr>
      <w:bookmarkStart w:id="25" w:name="_TOC_250003"/>
      <w:r>
        <w:lastRenderedPageBreak/>
        <w:t>BAB</w:t>
      </w:r>
      <w:r>
        <w:rPr>
          <w:spacing w:val="3"/>
        </w:rPr>
        <w:t xml:space="preserve"> </w:t>
      </w:r>
      <w:bookmarkEnd w:id="25"/>
      <w:r>
        <w:rPr>
          <w:spacing w:val="-10"/>
        </w:rPr>
        <w:t>V</w:t>
      </w:r>
    </w:p>
    <w:p w:rsidR="002B2381" w:rsidRDefault="00346604">
      <w:pPr>
        <w:pStyle w:val="Heading1"/>
        <w:spacing w:before="270"/>
        <w:ind w:right="1023"/>
      </w:pPr>
      <w:bookmarkStart w:id="26" w:name="_TOC_250002"/>
      <w:bookmarkEnd w:id="26"/>
      <w:r>
        <w:rPr>
          <w:spacing w:val="-2"/>
        </w:rPr>
        <w:t>KESIMPULAN</w:t>
      </w:r>
    </w:p>
    <w:p w:rsidR="002B2381" w:rsidRDefault="00346604">
      <w:pPr>
        <w:pStyle w:val="BodyText"/>
        <w:spacing w:before="167" w:line="369" w:lineRule="auto"/>
        <w:ind w:left="165" w:right="851"/>
        <w:jc w:val="both"/>
      </w:pPr>
      <w:r>
        <w:rPr>
          <w:w w:val="105"/>
        </w:rPr>
        <w:t xml:space="preserve">Dalam melaksanakan tugas Survei Kepuasan Masyarakat (SKM) selama satu periode mulai </w:t>
      </w:r>
      <w:proofErr w:type="spellStart"/>
      <w:r w:rsidR="00AF201E">
        <w:rPr>
          <w:w w:val="105"/>
          <w:lang w:val="en-US"/>
        </w:rPr>
        <w:t>Juli</w:t>
      </w:r>
      <w:proofErr w:type="spellEnd"/>
      <w:r w:rsidR="00AF201E">
        <w:rPr>
          <w:w w:val="105"/>
          <w:lang w:val="en-US"/>
        </w:rPr>
        <w:t xml:space="preserve"> </w:t>
      </w:r>
      <w:r>
        <w:rPr>
          <w:w w:val="105"/>
        </w:rPr>
        <w:t xml:space="preserve"> hingga </w:t>
      </w:r>
      <w:proofErr w:type="spellStart"/>
      <w:r w:rsidR="00AF201E">
        <w:rPr>
          <w:w w:val="105"/>
          <w:lang w:val="en-US"/>
        </w:rPr>
        <w:t>Oktober</w:t>
      </w:r>
      <w:proofErr w:type="spellEnd"/>
      <w:r>
        <w:rPr>
          <w:w w:val="105"/>
        </w:rPr>
        <w:t xml:space="preserve"> Tahun 202</w:t>
      </w:r>
      <w:r>
        <w:rPr>
          <w:w w:val="105"/>
          <w:lang w:val="en-US"/>
        </w:rPr>
        <w:t>5</w:t>
      </w:r>
      <w:r>
        <w:rPr>
          <w:w w:val="105"/>
        </w:rPr>
        <w:t xml:space="preserve"> {</w:t>
      </w:r>
      <w:r>
        <w:rPr>
          <w:spacing w:val="-3"/>
          <w:w w:val="105"/>
        </w:rPr>
        <w:t xml:space="preserve"> </w:t>
      </w:r>
      <w:r>
        <w:rPr>
          <w:w w:val="105"/>
        </w:rPr>
        <w:t xml:space="preserve">Semester </w:t>
      </w:r>
      <w:r w:rsidR="00AF201E">
        <w:rPr>
          <w:w w:val="105"/>
          <w:lang w:val="en-US"/>
        </w:rPr>
        <w:t>2</w:t>
      </w:r>
      <w:r>
        <w:rPr>
          <w:w w:val="105"/>
        </w:rPr>
        <w:t xml:space="preserve"> }, dapat disimpulkan sebagai berikut:</w:t>
      </w:r>
    </w:p>
    <w:p w:rsidR="002B2381" w:rsidRDefault="00346604">
      <w:pPr>
        <w:pStyle w:val="ListParagraph"/>
        <w:numPr>
          <w:ilvl w:val="0"/>
          <w:numId w:val="12"/>
        </w:numPr>
        <w:tabs>
          <w:tab w:val="left" w:pos="869"/>
          <w:tab w:val="left" w:pos="871"/>
        </w:tabs>
        <w:spacing w:before="143" w:line="374" w:lineRule="auto"/>
        <w:ind w:left="871" w:right="838"/>
        <w:jc w:val="both"/>
        <w:rPr>
          <w:sz w:val="23"/>
        </w:rPr>
      </w:pPr>
      <w:r>
        <w:rPr>
          <w:w w:val="105"/>
          <w:sz w:val="23"/>
        </w:rPr>
        <w:t>Pelaksanaan pelayanan publik di Kelurahan Teluk Lerong Ulu, Kecamatan Sungai Kunjang Kota Samarinda, secara umum mencerminkan</w:t>
      </w:r>
      <w:r>
        <w:rPr>
          <w:spacing w:val="-2"/>
          <w:w w:val="105"/>
          <w:sz w:val="23"/>
        </w:rPr>
        <w:t xml:space="preserve"> </w:t>
      </w:r>
      <w:r>
        <w:rPr>
          <w:w w:val="105"/>
          <w:sz w:val="23"/>
        </w:rPr>
        <w:t>tingkat kualitas yang sangat baik</w:t>
      </w:r>
      <w:r>
        <w:rPr>
          <w:spacing w:val="-4"/>
          <w:w w:val="105"/>
          <w:sz w:val="23"/>
        </w:rPr>
        <w:t xml:space="preserve"> </w:t>
      </w:r>
      <w:r>
        <w:rPr>
          <w:w w:val="105"/>
          <w:sz w:val="23"/>
        </w:rPr>
        <w:t>dengan</w:t>
      </w:r>
      <w:r>
        <w:rPr>
          <w:spacing w:val="-1"/>
          <w:w w:val="105"/>
          <w:sz w:val="23"/>
        </w:rPr>
        <w:t xml:space="preserve"> </w:t>
      </w:r>
      <w:r>
        <w:rPr>
          <w:w w:val="105"/>
          <w:sz w:val="23"/>
        </w:rPr>
        <w:t>nilai SKM 9</w:t>
      </w:r>
      <w:r>
        <w:rPr>
          <w:w w:val="105"/>
          <w:sz w:val="23"/>
          <w:lang w:val="en-US"/>
        </w:rPr>
        <w:t>8</w:t>
      </w:r>
      <w:r>
        <w:rPr>
          <w:w w:val="105"/>
          <w:sz w:val="23"/>
        </w:rPr>
        <w:t>,</w:t>
      </w:r>
      <w:r w:rsidR="00A71A4B">
        <w:rPr>
          <w:w w:val="105"/>
          <w:sz w:val="23"/>
          <w:lang w:val="en-US"/>
        </w:rPr>
        <w:t>85</w:t>
      </w:r>
      <w:bookmarkStart w:id="27" w:name="_GoBack"/>
      <w:bookmarkEnd w:id="27"/>
      <w:r>
        <w:rPr>
          <w:w w:val="105"/>
          <w:sz w:val="23"/>
        </w:rPr>
        <w:t>.</w:t>
      </w:r>
      <w:r>
        <w:rPr>
          <w:spacing w:val="-1"/>
          <w:w w:val="105"/>
          <w:sz w:val="23"/>
        </w:rPr>
        <w:t xml:space="preserve"> </w:t>
      </w:r>
      <w:r>
        <w:rPr>
          <w:w w:val="105"/>
          <w:sz w:val="23"/>
        </w:rPr>
        <w:t>Meskipun</w:t>
      </w:r>
      <w:r>
        <w:rPr>
          <w:spacing w:val="-2"/>
          <w:w w:val="105"/>
          <w:sz w:val="23"/>
        </w:rPr>
        <w:t xml:space="preserve"> </w:t>
      </w:r>
      <w:r>
        <w:rPr>
          <w:w w:val="105"/>
          <w:sz w:val="23"/>
        </w:rPr>
        <w:t>demikian,</w:t>
      </w:r>
      <w:r>
        <w:rPr>
          <w:spacing w:val="-1"/>
          <w:w w:val="105"/>
          <w:sz w:val="23"/>
        </w:rPr>
        <w:t xml:space="preserve"> </w:t>
      </w:r>
      <w:r>
        <w:rPr>
          <w:w w:val="105"/>
          <w:sz w:val="23"/>
        </w:rPr>
        <w:t>nilai</w:t>
      </w:r>
      <w:r>
        <w:rPr>
          <w:spacing w:val="-3"/>
          <w:w w:val="105"/>
          <w:sz w:val="23"/>
        </w:rPr>
        <w:t xml:space="preserve"> </w:t>
      </w:r>
      <w:r>
        <w:rPr>
          <w:w w:val="105"/>
          <w:sz w:val="23"/>
        </w:rPr>
        <w:t>SKM Kelurahan Teluk</w:t>
      </w:r>
      <w:r>
        <w:rPr>
          <w:spacing w:val="-5"/>
          <w:w w:val="105"/>
          <w:sz w:val="23"/>
        </w:rPr>
        <w:t xml:space="preserve"> </w:t>
      </w:r>
      <w:r>
        <w:rPr>
          <w:w w:val="105"/>
          <w:sz w:val="23"/>
        </w:rPr>
        <w:t xml:space="preserve">Lerong Ulu, Kecamatan Sungai Kunjang Kota Samarinda menunjukkan konsistensi peningkatan kinerja penyelenggaraan pelayanan publik dari tahun 2020 hingga </w:t>
      </w:r>
      <w:r>
        <w:rPr>
          <w:spacing w:val="-2"/>
          <w:w w:val="105"/>
          <w:sz w:val="23"/>
        </w:rPr>
        <w:t>202</w:t>
      </w:r>
      <w:r>
        <w:rPr>
          <w:spacing w:val="-2"/>
          <w:w w:val="105"/>
          <w:sz w:val="23"/>
          <w:lang w:val="en-US"/>
        </w:rPr>
        <w:t>5</w:t>
      </w:r>
      <w:r>
        <w:rPr>
          <w:spacing w:val="-2"/>
          <w:w w:val="105"/>
          <w:sz w:val="23"/>
        </w:rPr>
        <w:t>.</w:t>
      </w:r>
    </w:p>
    <w:p w:rsidR="002B2381" w:rsidRDefault="00346604">
      <w:pPr>
        <w:pStyle w:val="ListParagraph"/>
        <w:numPr>
          <w:ilvl w:val="0"/>
          <w:numId w:val="12"/>
        </w:numPr>
        <w:tabs>
          <w:tab w:val="left" w:pos="869"/>
          <w:tab w:val="left" w:pos="871"/>
        </w:tabs>
        <w:spacing w:before="131" w:line="374" w:lineRule="auto"/>
        <w:ind w:left="871" w:right="841"/>
        <w:jc w:val="both"/>
        <w:rPr>
          <w:sz w:val="23"/>
        </w:rPr>
      </w:pPr>
      <w:r>
        <w:rPr>
          <w:w w:val="105"/>
          <w:sz w:val="23"/>
        </w:rPr>
        <w:t>Kesembilan (9) unsur layanan mendapatkan mutu A atau sangat baik dikarenakan Kelurahan Teluk Lerong Ulu dalam penyelenggaraan pelayanan publik sudah berdasarkan standar pelayanan miminal yang telah ditetapkan. Hal ini juga didukung oleh seluruh pegawai Kelurahan Teluk Lerong Ulu</w:t>
      </w:r>
      <w:r>
        <w:rPr>
          <w:spacing w:val="40"/>
          <w:w w:val="105"/>
          <w:sz w:val="23"/>
        </w:rPr>
        <w:t xml:space="preserve"> </w:t>
      </w:r>
      <w:r>
        <w:rPr>
          <w:w w:val="105"/>
          <w:sz w:val="23"/>
        </w:rPr>
        <w:t>mulai dari Lurah, Seklur, Kasi hingga Staf yang ada di Lingkungan Kelurahan Teluk Lerong Ulu</w:t>
      </w:r>
      <w:r>
        <w:rPr>
          <w:spacing w:val="40"/>
          <w:w w:val="105"/>
          <w:sz w:val="23"/>
        </w:rPr>
        <w:t xml:space="preserve"> </w:t>
      </w:r>
      <w:r>
        <w:rPr>
          <w:w w:val="105"/>
          <w:sz w:val="23"/>
        </w:rPr>
        <w:t>yang kompeten</w:t>
      </w:r>
      <w:r>
        <w:rPr>
          <w:spacing w:val="-2"/>
          <w:w w:val="105"/>
          <w:sz w:val="23"/>
        </w:rPr>
        <w:t xml:space="preserve"> </w:t>
      </w:r>
      <w:r>
        <w:rPr>
          <w:w w:val="105"/>
          <w:sz w:val="23"/>
        </w:rPr>
        <w:t>di bidangnya masing – masing dan memiliki komitmen yang sama dalam memahami permasalahan dan memberikan solusi.</w:t>
      </w:r>
    </w:p>
    <w:p w:rsidR="002B2381" w:rsidRDefault="002B2381">
      <w:pPr>
        <w:pStyle w:val="BodyText"/>
      </w:pPr>
    </w:p>
    <w:p w:rsidR="002B2381" w:rsidRDefault="002B2381">
      <w:pPr>
        <w:pStyle w:val="BodyText"/>
        <w:spacing w:before="61"/>
      </w:pPr>
    </w:p>
    <w:p w:rsidR="002B2381" w:rsidRDefault="00346604">
      <w:pPr>
        <w:pStyle w:val="BodyText"/>
        <w:ind w:firstLineChars="2650" w:firstLine="6095"/>
        <w:rPr>
          <w:rFonts w:ascii="Arial" w:hAnsi="Arial" w:cs="Arial"/>
          <w:spacing w:val="-4"/>
          <w:lang w:val="en-US"/>
        </w:rPr>
      </w:pPr>
      <w:r>
        <w:rPr>
          <w:rFonts w:ascii="Arial" w:hAnsi="Arial" w:cs="Arial"/>
        </w:rPr>
        <w:t>Samarinda,</w:t>
      </w:r>
      <w:r>
        <w:rPr>
          <w:rFonts w:ascii="Arial" w:hAnsi="Arial" w:cs="Arial"/>
          <w:spacing w:val="24"/>
        </w:rPr>
        <w:t xml:space="preserve"> </w:t>
      </w:r>
      <w:r w:rsidR="005F53EA">
        <w:rPr>
          <w:rFonts w:ascii="Arial" w:hAnsi="Arial" w:cs="Arial"/>
          <w:spacing w:val="24"/>
          <w:lang w:val="en-US"/>
        </w:rPr>
        <w:t xml:space="preserve">31 </w:t>
      </w:r>
      <w:proofErr w:type="spellStart"/>
      <w:r w:rsidR="005F53EA">
        <w:rPr>
          <w:rFonts w:ascii="Arial" w:hAnsi="Arial" w:cs="Arial"/>
          <w:spacing w:val="24"/>
          <w:lang w:val="en-US"/>
        </w:rPr>
        <w:t>Oktober</w:t>
      </w:r>
      <w:proofErr w:type="spellEnd"/>
      <w:r>
        <w:rPr>
          <w:rFonts w:ascii="Arial" w:hAnsi="Arial" w:cs="Arial"/>
          <w:spacing w:val="26"/>
        </w:rPr>
        <w:t xml:space="preserve"> </w:t>
      </w:r>
      <w:r>
        <w:rPr>
          <w:rFonts w:ascii="Arial" w:hAnsi="Arial" w:cs="Arial"/>
          <w:spacing w:val="-4"/>
        </w:rPr>
        <w:t>202</w:t>
      </w:r>
      <w:r>
        <w:rPr>
          <w:rFonts w:ascii="Arial" w:hAnsi="Arial" w:cs="Arial"/>
          <w:spacing w:val="-4"/>
          <w:lang w:val="en-US"/>
        </w:rPr>
        <w:t>5</w:t>
      </w:r>
    </w:p>
    <w:p w:rsidR="002B2381" w:rsidRDefault="00346604">
      <w:pPr>
        <w:pStyle w:val="BodyText"/>
        <w:ind w:firstLineChars="2650" w:firstLine="2385"/>
        <w:rPr>
          <w:rFonts w:ascii="Arial" w:hAnsi="Arial" w:cs="Arial"/>
          <w:b/>
          <w:bCs/>
          <w:spacing w:val="-4"/>
          <w:lang w:val="en-US"/>
        </w:rPr>
      </w:pPr>
      <w:r>
        <w:rPr>
          <w:noProof/>
          <w:sz w:val="9"/>
          <w:lang w:val="en-US"/>
        </w:rPr>
        <mc:AlternateContent>
          <mc:Choice Requires="wpg">
            <w:drawing>
              <wp:anchor distT="0" distB="0" distL="0" distR="0" simplePos="0" relativeHeight="251649024" behindDoc="1" locked="0" layoutInCell="1" allowOverlap="1">
                <wp:simplePos x="0" y="0"/>
                <wp:positionH relativeFrom="page">
                  <wp:posOffset>3893185</wp:posOffset>
                </wp:positionH>
                <wp:positionV relativeFrom="paragraph">
                  <wp:posOffset>151765</wp:posOffset>
                </wp:positionV>
                <wp:extent cx="3098165" cy="206311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098165" cy="2063114"/>
                          <a:chOff x="0" y="0"/>
                          <a:chExt cx="3098165" cy="2063114"/>
                        </a:xfrm>
                      </wpg:grpSpPr>
                      <pic:pic xmlns:pic="http://schemas.openxmlformats.org/drawingml/2006/picture">
                        <pic:nvPicPr>
                          <pic:cNvPr id="13" name="Image 13"/>
                          <pic:cNvPicPr/>
                        </pic:nvPicPr>
                        <pic:blipFill>
                          <a:blip r:embed="rId17" cstate="print"/>
                          <a:stretch>
                            <a:fillRect/>
                          </a:stretch>
                        </pic:blipFill>
                        <pic:spPr>
                          <a:xfrm>
                            <a:off x="1298194" y="32003"/>
                            <a:ext cx="64008" cy="7315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1397253" y="43053"/>
                            <a:ext cx="123951" cy="229742"/>
                          </a:xfrm>
                          <a:prstGeom prst="rect">
                            <a:avLst/>
                          </a:prstGeom>
                        </pic:spPr>
                      </pic:pic>
                      <wps:wsp>
                        <wps:cNvPr id="15" name="Graphic 15"/>
                        <wps:cNvSpPr/>
                        <wps:spPr>
                          <a:xfrm>
                            <a:off x="1268475" y="2286"/>
                            <a:ext cx="300355" cy="300355"/>
                          </a:xfrm>
                          <a:custGeom>
                            <a:avLst/>
                            <a:gdLst/>
                            <a:ahLst/>
                            <a:cxnLst/>
                            <a:rect l="l" t="t" r="r" b="b"/>
                            <a:pathLst>
                              <a:path w="300355" h="300355">
                                <a:moveTo>
                                  <a:pt x="0" y="0"/>
                                </a:moveTo>
                                <a:lnTo>
                                  <a:pt x="300227" y="0"/>
                                </a:lnTo>
                              </a:path>
                              <a:path w="300355" h="300355">
                                <a:moveTo>
                                  <a:pt x="0" y="0"/>
                                </a:moveTo>
                                <a:lnTo>
                                  <a:pt x="0" y="300227"/>
                                </a:lnTo>
                              </a:path>
                              <a:path w="300355" h="300355">
                                <a:moveTo>
                                  <a:pt x="0" y="300227"/>
                                </a:moveTo>
                                <a:lnTo>
                                  <a:pt x="300227" y="300227"/>
                                </a:lnTo>
                              </a:path>
                              <a:path w="300355" h="300355">
                                <a:moveTo>
                                  <a:pt x="300227" y="300227"/>
                                </a:moveTo>
                                <a:lnTo>
                                  <a:pt x="300227" y="0"/>
                                </a:lnTo>
                              </a:path>
                            </a:pathLst>
                          </a:custGeom>
                          <a:ln w="4572">
                            <a:solidFill>
                              <a:srgbClr val="000000"/>
                            </a:solidFill>
                            <a:prstDash val="solid"/>
                          </a:ln>
                        </wps:spPr>
                        <wps:bodyPr wrap="square" lIns="0" tIns="0" rIns="0" bIns="0" rtlCol="0">
                          <a:noAutofit/>
                        </wps:bodyPr>
                      </wps:wsp>
                      <pic:pic xmlns:pic="http://schemas.openxmlformats.org/drawingml/2006/picture">
                        <pic:nvPicPr>
                          <pic:cNvPr id="16" name="Image 16"/>
                          <pic:cNvPicPr/>
                        </pic:nvPicPr>
                        <pic:blipFill>
                          <a:blip r:embed="rId17" cstate="print"/>
                          <a:stretch>
                            <a:fillRect/>
                          </a:stretch>
                        </pic:blipFill>
                        <pic:spPr>
                          <a:xfrm>
                            <a:off x="1298194" y="429894"/>
                            <a:ext cx="64008" cy="73151"/>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1397253" y="440816"/>
                            <a:ext cx="123951" cy="229870"/>
                          </a:xfrm>
                          <a:prstGeom prst="rect">
                            <a:avLst/>
                          </a:prstGeom>
                        </pic:spPr>
                      </pic:pic>
                      <wps:wsp>
                        <wps:cNvPr id="18" name="Graphic 18"/>
                        <wps:cNvSpPr/>
                        <wps:spPr>
                          <a:xfrm>
                            <a:off x="1268475" y="400177"/>
                            <a:ext cx="300355" cy="300355"/>
                          </a:xfrm>
                          <a:custGeom>
                            <a:avLst/>
                            <a:gdLst/>
                            <a:ahLst/>
                            <a:cxnLst/>
                            <a:rect l="l" t="t" r="r" b="b"/>
                            <a:pathLst>
                              <a:path w="300355" h="300355">
                                <a:moveTo>
                                  <a:pt x="0" y="0"/>
                                </a:moveTo>
                                <a:lnTo>
                                  <a:pt x="300227" y="0"/>
                                </a:lnTo>
                              </a:path>
                              <a:path w="300355" h="300355">
                                <a:moveTo>
                                  <a:pt x="0" y="0"/>
                                </a:moveTo>
                                <a:lnTo>
                                  <a:pt x="0" y="300227"/>
                                </a:lnTo>
                              </a:path>
                              <a:path w="300355" h="300355">
                                <a:moveTo>
                                  <a:pt x="0" y="300227"/>
                                </a:moveTo>
                                <a:lnTo>
                                  <a:pt x="300227" y="300227"/>
                                </a:lnTo>
                              </a:path>
                              <a:path w="300355" h="300355">
                                <a:moveTo>
                                  <a:pt x="300227" y="300227"/>
                                </a:moveTo>
                                <a:lnTo>
                                  <a:pt x="300227" y="0"/>
                                </a:lnTo>
                              </a:path>
                            </a:pathLst>
                          </a:custGeom>
                          <a:ln w="4572">
                            <a:solidFill>
                              <a:srgbClr val="000000"/>
                            </a:solidFill>
                            <a:prstDash val="solid"/>
                          </a:ln>
                        </wps:spPr>
                        <wps:bodyPr wrap="square" lIns="0" tIns="0" rIns="0" bIns="0" rtlCol="0">
                          <a:noAutofit/>
                        </wps:bodyPr>
                      </wps:wsp>
                      <pic:pic xmlns:pic="http://schemas.openxmlformats.org/drawingml/2006/picture">
                        <pic:nvPicPr>
                          <pic:cNvPr id="19" name="Image 19"/>
                          <pic:cNvPicPr/>
                        </pic:nvPicPr>
                        <pic:blipFill>
                          <a:blip r:embed="rId20" cstate="print"/>
                          <a:stretch>
                            <a:fillRect/>
                          </a:stretch>
                        </pic:blipFill>
                        <pic:spPr>
                          <a:xfrm>
                            <a:off x="0" y="22225"/>
                            <a:ext cx="3098165" cy="2040889"/>
                          </a:xfrm>
                          <a:prstGeom prst="rect">
                            <a:avLst/>
                          </a:prstGeom>
                        </pic:spPr>
                      </pic:pic>
                    </wpg:wgp>
                  </a:graphicData>
                </a:graphic>
              </wp:anchor>
            </w:drawing>
          </mc:Choice>
          <mc:Fallback>
            <w:pict>
              <v:group w14:anchorId="072BABF4" id="Group 12" o:spid="_x0000_s1026" style="position:absolute;margin-left:306.55pt;margin-top:11.95pt;width:243.95pt;height:162.45pt;z-index:-251667456;mso-wrap-distance-left:0;mso-wrap-distance-right:0;mso-position-horizontal-relative:page" coordsize="30981,206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">
                <v:shape id="Image 13" o:spid="_x0000_s1027" type="#_x0000_t75" style="position:absolute;left:12981;top:320;width:641;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6M7BAAAA2wAAAA8AAABkcnMvZG93bnJldi54bWxET01rwkAQvQv+h2WEXqRubIqU6CoiCLYn&#10;jbbibciOSTA7G3a3mv57Vyh4m8f7nNmiM424kvO1ZQXjUQKCuLC65lLBYb9+/QDhA7LGxjIp+CMP&#10;i3m/N8NM2xvv6JqHUsQQ9hkqqEJoMyl9UZFBP7ItceTO1hkMEbpSaoe3GG4a+ZYkE2mw5thQYUur&#10;iopL/msUyPz4xcFs9ecpHY7X7vvn3aZGqZdBt5yCCNSFp/jfvdFxfgqPX+IB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P6M7BAAAA2wAAAA8AAAAAAAAAAAAAAAAAnwIA&#10;AGRycy9kb3ducmV2LnhtbFBLBQYAAAAABAAEAPcAAACNAwAAAAA=&#10;">
                  <v:imagedata r:id="rId21" o:title=""/>
                </v:shape>
                <v:shape id="Image 14" o:spid="_x0000_s1028" type="#_x0000_t75" style="position:absolute;left:13972;top:430;width:1240;height:2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G8vDAAAA2wAAAA8AAABkcnMvZG93bnJldi54bWxET01rwkAQvQv+h2UKXqRuKqJN6ipSEPWg&#10;ou2h3obsNAlmZ0N21eivdwXB2zze54ynjSnFmWpXWFbw0YtAEKdWF5wp+P2Zv3+CcB5ZY2mZFFzJ&#10;wXTSbo0x0fbCOzrvfSZCCLsEFeTeV4mULs3JoOvZijhw/7Y26AOsM6lrvIRwU8p+FA2lwYJDQ44V&#10;feeUHvcno2AxpM3usHLpYRTH6/L2t5nF265Snbdm9gXCU+Nf4qd7qcP8ATx+CQfIy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0by8MAAADbAAAADwAAAAAAAAAAAAAAAACf&#10;AgAAZHJzL2Rvd25yZXYueG1sUEsFBgAAAAAEAAQA9wAAAI8DAAAAAA==&#10;">
                  <v:imagedata r:id="rId22" o:title=""/>
                </v:shape>
                <v:shape id="Graphic 15" o:spid="_x0000_s1029" style="position:absolute;left:12684;top:22;width:3004;height:3004;visibility:visible;mso-wrap-style:square;v-text-anchor:top" coordsize="300355,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8cEA&#10;AADbAAAADwAAAGRycy9kb3ducmV2LnhtbERPTWvCQBC9F/oflin0Vjem1Ep0FRGsXqsVPA7ZMRvN&#10;zobs1KT99d1Cobd5vM+ZLwffqBt1sQ5sYDzKQBGXwdZcGfg4bJ6moKIgW2wCk4EvirBc3N/NsbCh&#10;53e67aVSKYRjgQacSFtoHUtHHuMotMSJO4fOoyTYVdp22Kdw3+g8yybaY82pwWFLa0fldf/pDZy2&#10;k+PbM7lXcXm/3ewkj5dvb8zjw7CagRIa5F/8597ZNP8Ffn9JB+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ZfHBAAAA2wAAAA8AAAAAAAAAAAAAAAAAmAIAAGRycy9kb3du&#10;cmV2LnhtbFBLBQYAAAAABAAEAPUAAACGAwAAAAA=&#10;" path="m,l300227,em,l,300227em,300227r300227,em300227,300227l300227,e" filled="f" strokeweight=".36pt">
                  <v:path arrowok="t"/>
                </v:shape>
                <v:shape id="Image 16" o:spid="_x0000_s1030" type="#_x0000_t75" style="position:absolute;left:12981;top:4298;width:64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S1bBAAAA2wAAAA8AAABkcnMvZG93bnJldi54bWxET0uLwjAQvgv+hzCCF1lTH8hSjSKCoJ52&#10;uw/xNjRjW2wmJYla//1mQfA2H99zFqvW1OJGzleWFYyGCQji3OqKCwXfX9u3dxA+IGusLZOCB3lY&#10;LbudBaba3vmTblkoRAxhn6KCMoQmldLnJRn0Q9sQR+5sncEQoSukdniP4aaW4ySZSYMVx4YSG9qU&#10;lF+yq1Egs+OBg/nQ+9NkMNq6n9+pnRil+r12PQcRqA0v8dO903H+DP5/i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4S1bBAAAA2wAAAA8AAAAAAAAAAAAAAAAAnwIA&#10;AGRycy9kb3ducmV2LnhtbFBLBQYAAAAABAAEAPcAAACNAwAAAAA=&#10;">
                  <v:imagedata r:id="rId21" o:title=""/>
                </v:shape>
                <v:shape id="Image 17" o:spid="_x0000_s1031" type="#_x0000_t75" style="position:absolute;left:13972;top:4408;width:1240;height: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BKnBAAAA2wAAAA8AAABkcnMvZG93bnJldi54bWxET0trAjEQvgv+hzBCb5rVUh+rUaRFWnop&#10;Xb14GzazD9xMliTV+O+bQsHbfHzP2eyi6cSVnG8tK5hOMhDEpdUt1wpOx8N4CcIHZI2dZVJwJw+7&#10;7XCwwVzbG3/TtQi1SCHsc1TQhNDnUvqyIYN+YnvixFXWGQwJulpqh7cUbjo5y7K5NNhyamiwp9eG&#10;ykvxYxR8xhhf3Pvb+fkeisOKsJpW5ZdST6O4X4MIFMND/O/+0Gn+Av5+S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cBKnBAAAA2wAAAA8AAAAAAAAAAAAAAAAAnwIA&#10;AGRycy9kb3ducmV2LnhtbFBLBQYAAAAABAAEAPcAAACNAwAAAAA=&#10;">
                  <v:imagedata r:id="rId23" o:title=""/>
                </v:shape>
                <v:shape id="Graphic 18" o:spid="_x0000_s1032" style="position:absolute;left:12684;top:4001;width:3004;height:3004;visibility:visible;mso-wrap-style:square;v-text-anchor:top" coordsize="300355,30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Kb8MA&#10;AADbAAAADwAAAGRycy9kb3ducmV2LnhtbESPQUvDQBCF70L/wzKCN7sxQi2x2yKF2l6tLXgcsmM2&#10;mp0N2bGJ/nrnIHib4b1575vVZoqdudCQ28QO7uYFGOI6+ZYbB6fX3e0STBZkj11icvBNGTbr2dUK&#10;K59GfqHLURqjIZwrdBBE+sraXAeKmOepJ1btPQ0RRdehsX7AUcNjZ8uiWNiILWtDwJ62gerP41d0&#10;8LZfnJ/vKTxIKMf97iBl/viJzt1cT0+PYIQm+Tf/XR+84ius/qID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PKb8MAAADbAAAADwAAAAAAAAAAAAAAAACYAgAAZHJzL2Rv&#10;d25yZXYueG1sUEsFBgAAAAAEAAQA9QAAAIgDAAAAAA==&#10;" path="m,l300227,em,l,300227em,300227r300227,em300227,300227l300227,e" filled="f" strokeweight=".36pt">
                  <v:path arrowok="t"/>
                </v:shape>
                <v:shape id="Image 19" o:spid="_x0000_s1033" type="#_x0000_t75" style="position:absolute;top:222;width:30981;height:20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TkHDAAAA2wAAAA8AAABkcnMvZG93bnJldi54bWxET0trAjEQvhf8D2GEXkSz9VDqahQfFbaX&#10;go+Lt2Ez+8DNZJtEd/33TaHgbT6+5yxWvWnEnZyvLSt4myQgiHOray4VnE/78QcIH5A1NpZJwYM8&#10;rJaDlwWm2nZ8oPsxlCKGsE9RQRVCm0rp84oM+oltiSNXWGcwROhKqR12Mdw0cpok79JgzbGhwpa2&#10;FeXX480omGZd8ZN8H87Z5tN97Yp8tG0vI6Veh/16DiJQH57if3em4/wZ/P0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xOQcMAAADbAAAADwAAAAAAAAAAAAAAAACf&#10;AgAAZHJzL2Rvd25yZXYueG1sUEsFBgAAAAAEAAQA9wAAAI8DAAAAAA==&#10;">
                  <v:imagedata r:id="rId24" o:title=""/>
                </v:shape>
                <w10:wrap type="topAndBottom" anchorx="page"/>
              </v:group>
            </w:pict>
          </mc:Fallback>
        </mc:AlternateContent>
      </w:r>
    </w:p>
    <w:p w:rsidR="002B2381" w:rsidRDefault="002B2381">
      <w:pPr>
        <w:pStyle w:val="BodyText"/>
        <w:ind w:firstLineChars="500" w:firstLine="1134"/>
        <w:rPr>
          <w:rFonts w:ascii="Arial" w:hAnsi="Arial" w:cs="Arial"/>
          <w:b/>
          <w:bCs/>
          <w:spacing w:val="-4"/>
          <w:lang w:val="en-US"/>
        </w:rPr>
      </w:pPr>
    </w:p>
    <w:p w:rsidR="002B2381" w:rsidRDefault="002B2381">
      <w:pPr>
        <w:pStyle w:val="BodyText"/>
        <w:ind w:left="4834" w:firstLineChars="500" w:firstLine="1134"/>
        <w:rPr>
          <w:rFonts w:ascii="Arial" w:hAnsi="Arial" w:cs="Arial"/>
          <w:b/>
          <w:bCs/>
          <w:spacing w:val="-4"/>
          <w:lang w:val="en-US"/>
        </w:rPr>
      </w:pPr>
    </w:p>
    <w:p w:rsidR="002B2381" w:rsidRDefault="002B2381">
      <w:pPr>
        <w:pStyle w:val="BodyText"/>
        <w:ind w:left="4834" w:firstLineChars="500" w:firstLine="1134"/>
        <w:rPr>
          <w:rFonts w:ascii="Arial" w:hAnsi="Arial" w:cs="Arial"/>
          <w:b/>
          <w:bCs/>
          <w:spacing w:val="-4"/>
          <w:lang w:val="en-US"/>
        </w:rPr>
      </w:pPr>
    </w:p>
    <w:p w:rsidR="002B2381" w:rsidRDefault="002B2381">
      <w:pPr>
        <w:pStyle w:val="BodyText"/>
        <w:rPr>
          <w:rFonts w:ascii="Arial" w:hAnsi="Arial" w:cs="Arial"/>
          <w:b/>
          <w:bCs/>
          <w:spacing w:val="-4"/>
          <w:lang w:val="en-US"/>
        </w:rPr>
      </w:pPr>
    </w:p>
    <w:p w:rsidR="002B2381" w:rsidRDefault="00346604">
      <w:pPr>
        <w:pStyle w:val="BodyText"/>
        <w:rPr>
          <w:rFonts w:ascii="Arial" w:hAnsi="Arial" w:cs="Arial"/>
          <w:b/>
          <w:bCs/>
          <w:spacing w:val="-4"/>
          <w:lang w:val="en-US"/>
        </w:rPr>
      </w:pP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r>
      <w:r>
        <w:rPr>
          <w:rFonts w:ascii="Arial" w:hAnsi="Arial" w:cs="Arial"/>
          <w:b/>
          <w:bCs/>
          <w:spacing w:val="-4"/>
          <w:lang w:val="en-US"/>
        </w:rPr>
        <w:tab/>
        <w:t xml:space="preserve">       </w:t>
      </w:r>
    </w:p>
    <w:p w:rsidR="002B2381" w:rsidRDefault="00346604">
      <w:pPr>
        <w:pStyle w:val="BodyText"/>
        <w:rPr>
          <w:rFonts w:ascii="Arial" w:hAnsi="Arial" w:cs="Arial"/>
          <w:b/>
          <w:bCs/>
          <w:spacing w:val="-4"/>
          <w:lang w:val="en-US"/>
        </w:rPr>
      </w:pPr>
      <w:r>
        <w:rPr>
          <w:rFonts w:ascii="Arial" w:hAnsi="Arial" w:cs="Arial"/>
          <w:b/>
          <w:bCs/>
          <w:spacing w:val="-4"/>
          <w:lang w:val="en-US"/>
        </w:rPr>
        <w:t xml:space="preserve">                                                                                                              </w:t>
      </w:r>
    </w:p>
    <w:p w:rsidR="002B2381" w:rsidRDefault="00346604">
      <w:pPr>
        <w:pStyle w:val="BodyText"/>
        <w:rPr>
          <w:rFonts w:ascii="Arial" w:hAnsi="Arial" w:cs="Arial"/>
          <w:b/>
          <w:bCs/>
          <w:spacing w:val="-4"/>
          <w:lang w:val="en-US"/>
        </w:rPr>
      </w:pPr>
      <w:r>
        <w:rPr>
          <w:rFonts w:ascii="Arial" w:hAnsi="Arial" w:cs="Arial"/>
          <w:b/>
          <w:bCs/>
          <w:spacing w:val="-4"/>
          <w:lang w:val="en-US"/>
        </w:rPr>
        <w:lastRenderedPageBreak/>
        <w:t xml:space="preserve">                                                                     </w:t>
      </w:r>
    </w:p>
    <w:p w:rsidR="002B2381" w:rsidRDefault="002B2381">
      <w:pPr>
        <w:pStyle w:val="BodyText"/>
        <w:spacing w:before="8"/>
        <w:rPr>
          <w:rFonts w:ascii="Arial" w:hAnsi="Arial" w:cs="Arial"/>
          <w:b/>
          <w:bCs/>
          <w:sz w:val="9"/>
        </w:rPr>
      </w:pPr>
    </w:p>
    <w:p w:rsidR="002B2381" w:rsidRDefault="00346604">
      <w:pPr>
        <w:pStyle w:val="Heading1"/>
        <w:spacing w:before="19"/>
        <w:ind w:left="0" w:right="554"/>
      </w:pPr>
      <w:bookmarkStart w:id="28" w:name="_TOC_250001"/>
      <w:bookmarkEnd w:id="28"/>
      <w:r>
        <w:rPr>
          <w:spacing w:val="-2"/>
        </w:rPr>
        <w:t>LAMPIRAN</w:t>
      </w:r>
    </w:p>
    <w:p w:rsidR="002B2381" w:rsidRDefault="002B2381">
      <w:pPr>
        <w:pStyle w:val="BodyText"/>
        <w:rPr>
          <w:b/>
        </w:rPr>
      </w:pPr>
    </w:p>
    <w:p w:rsidR="002B2381" w:rsidRDefault="002B2381">
      <w:pPr>
        <w:pStyle w:val="BodyText"/>
        <w:spacing w:before="80"/>
        <w:rPr>
          <w:b/>
        </w:rPr>
      </w:pPr>
    </w:p>
    <w:p w:rsidR="002B2381" w:rsidRDefault="00346604">
      <w:pPr>
        <w:pStyle w:val="Heading2"/>
        <w:numPr>
          <w:ilvl w:val="0"/>
          <w:numId w:val="13"/>
        </w:numPr>
        <w:tabs>
          <w:tab w:val="left" w:pos="588"/>
        </w:tabs>
        <w:ind w:left="588" w:hanging="358"/>
      </w:pPr>
      <w:bookmarkStart w:id="29" w:name="_TOC_250000"/>
      <w:bookmarkEnd w:id="29"/>
      <w:r>
        <w:rPr>
          <w:spacing w:val="-2"/>
          <w:w w:val="105"/>
        </w:rPr>
        <w:t>Kuesioner</w:t>
      </w:r>
    </w:p>
    <w:p w:rsidR="002B2381" w:rsidRDefault="002B2381">
      <w:pPr>
        <w:pStyle w:val="BodyText"/>
        <w:spacing w:before="9"/>
        <w:rPr>
          <w:b/>
          <w:sz w:val="9"/>
        </w:rPr>
      </w:pPr>
    </w:p>
    <w:tbl>
      <w:tblPr>
        <w:tblStyle w:val="TableGrid"/>
        <w:tblW w:w="0" w:type="auto"/>
        <w:tblLook w:val="04A0" w:firstRow="1" w:lastRow="0" w:firstColumn="1" w:lastColumn="0" w:noHBand="0" w:noVBand="1"/>
      </w:tblPr>
      <w:tblGrid>
        <w:gridCol w:w="472"/>
        <w:gridCol w:w="471"/>
        <w:gridCol w:w="471"/>
        <w:gridCol w:w="471"/>
        <w:gridCol w:w="472"/>
        <w:gridCol w:w="458"/>
        <w:gridCol w:w="458"/>
        <w:gridCol w:w="458"/>
        <w:gridCol w:w="458"/>
        <w:gridCol w:w="458"/>
        <w:gridCol w:w="458"/>
        <w:gridCol w:w="458"/>
        <w:gridCol w:w="458"/>
        <w:gridCol w:w="458"/>
        <w:gridCol w:w="458"/>
        <w:gridCol w:w="458"/>
        <w:gridCol w:w="458"/>
        <w:gridCol w:w="458"/>
        <w:gridCol w:w="458"/>
        <w:gridCol w:w="458"/>
        <w:gridCol w:w="458"/>
        <w:gridCol w:w="458"/>
      </w:tblGrid>
      <w:tr w:rsidR="002B2381">
        <w:trPr>
          <w:trHeight w:val="300"/>
        </w:trPr>
        <w:tc>
          <w:tcPr>
            <w:tcW w:w="13316" w:type="dxa"/>
            <w:gridSpan w:val="22"/>
            <w:noWrap/>
          </w:tcPr>
          <w:p w:rsidR="002B2381" w:rsidRDefault="00346604">
            <w:pPr>
              <w:jc w:val="center"/>
              <w:rPr>
                <w:sz w:val="16"/>
                <w:szCs w:val="16"/>
              </w:rPr>
            </w:pPr>
            <w:r>
              <w:rPr>
                <w:sz w:val="16"/>
                <w:szCs w:val="16"/>
              </w:rPr>
              <w:t>Profil Responden dan Jenis Layanan yang diterima</w:t>
            </w:r>
          </w:p>
        </w:tc>
      </w:tr>
      <w:tr w:rsidR="002B2381">
        <w:trPr>
          <w:trHeight w:val="300"/>
        </w:trPr>
        <w:tc>
          <w:tcPr>
            <w:tcW w:w="13316" w:type="dxa"/>
            <w:gridSpan w:val="22"/>
            <w:noWrap/>
          </w:tcPr>
          <w:p w:rsidR="002B2381" w:rsidRDefault="00346604">
            <w:pPr>
              <w:jc w:val="center"/>
              <w:rPr>
                <w:sz w:val="16"/>
                <w:szCs w:val="16"/>
              </w:rPr>
            </w:pPr>
            <w:r>
              <w:rPr>
                <w:sz w:val="16"/>
                <w:szCs w:val="16"/>
              </w:rPr>
              <w:t>Informasi Pribadi Responden akan disimpan secara pribadi dan tidak di publikasikan</w:t>
            </w:r>
          </w:p>
        </w:tc>
      </w:tr>
      <w:tr w:rsidR="002B2381">
        <w:trPr>
          <w:trHeight w:val="300"/>
        </w:trPr>
        <w:tc>
          <w:tcPr>
            <w:tcW w:w="6716" w:type="dxa"/>
            <w:gridSpan w:val="11"/>
            <w:noWrap/>
          </w:tcPr>
          <w:p w:rsidR="002B2381" w:rsidRDefault="00346604">
            <w:pPr>
              <w:rPr>
                <w:sz w:val="16"/>
                <w:szCs w:val="16"/>
              </w:rPr>
            </w:pPr>
            <w:r>
              <w:rPr>
                <w:sz w:val="16"/>
                <w:szCs w:val="16"/>
              </w:rPr>
              <w:t> </w:t>
            </w:r>
          </w:p>
        </w:tc>
        <w:tc>
          <w:tcPr>
            <w:tcW w:w="6600" w:type="dxa"/>
            <w:gridSpan w:val="11"/>
            <w:vMerge w:val="restart"/>
            <w:noWrap/>
            <w:vAlign w:val="center"/>
          </w:tcPr>
          <w:p w:rsidR="002B2381" w:rsidRDefault="00346604">
            <w:pPr>
              <w:jc w:val="center"/>
              <w:rPr>
                <w:sz w:val="16"/>
                <w:szCs w:val="16"/>
              </w:rPr>
            </w:pPr>
            <w:r>
              <w:rPr>
                <w:sz w:val="16"/>
                <w:szCs w:val="16"/>
              </w:rPr>
              <w:t>DI ISI YANG BENAR</w:t>
            </w:r>
          </w:p>
        </w:tc>
      </w:tr>
      <w:tr w:rsidR="002B2381">
        <w:trPr>
          <w:trHeight w:val="300"/>
        </w:trPr>
        <w:tc>
          <w:tcPr>
            <w:tcW w:w="6716" w:type="dxa"/>
            <w:gridSpan w:val="11"/>
            <w:noWrap/>
          </w:tcPr>
          <w:p w:rsidR="002B2381" w:rsidRDefault="00346604">
            <w:pPr>
              <w:jc w:val="center"/>
              <w:rPr>
                <w:sz w:val="16"/>
                <w:szCs w:val="16"/>
              </w:rPr>
            </w:pPr>
            <w:r>
              <w:rPr>
                <w:sz w:val="16"/>
                <w:szCs w:val="16"/>
              </w:rPr>
              <w:t>Jenis Kelamin</w:t>
            </w:r>
          </w:p>
        </w:tc>
        <w:tc>
          <w:tcPr>
            <w:tcW w:w="6600" w:type="dxa"/>
            <w:gridSpan w:val="11"/>
            <w:vMerge/>
          </w:tcPr>
          <w:p w:rsidR="002B2381" w:rsidRDefault="002B2381">
            <w:pPr>
              <w:rPr>
                <w:sz w:val="16"/>
                <w:szCs w:val="16"/>
              </w:rPr>
            </w:pPr>
          </w:p>
        </w:tc>
      </w:tr>
      <w:tr w:rsidR="002B2381">
        <w:trPr>
          <w:trHeight w:val="300"/>
        </w:trPr>
        <w:tc>
          <w:tcPr>
            <w:tcW w:w="3116" w:type="dxa"/>
            <w:gridSpan w:val="5"/>
            <w:noWrap/>
          </w:tcPr>
          <w:p w:rsidR="002B2381" w:rsidRDefault="00346604">
            <w:pPr>
              <w:jc w:val="center"/>
              <w:rPr>
                <w:sz w:val="16"/>
                <w:szCs w:val="16"/>
              </w:rPr>
            </w:pPr>
            <w:r>
              <w:rPr>
                <w:sz w:val="16"/>
                <w:szCs w:val="16"/>
              </w:rPr>
              <w:t>O Laki-Laki</w:t>
            </w:r>
          </w:p>
        </w:tc>
        <w:tc>
          <w:tcPr>
            <w:tcW w:w="3600" w:type="dxa"/>
            <w:gridSpan w:val="6"/>
            <w:noWrap/>
          </w:tcPr>
          <w:p w:rsidR="002B2381" w:rsidRDefault="00346604">
            <w:pPr>
              <w:jc w:val="center"/>
              <w:rPr>
                <w:sz w:val="16"/>
                <w:szCs w:val="16"/>
              </w:rPr>
            </w:pPr>
            <w:r>
              <w:rPr>
                <w:sz w:val="16"/>
                <w:szCs w:val="16"/>
              </w:rPr>
              <w:t>O Perempuan</w:t>
            </w:r>
          </w:p>
        </w:tc>
        <w:tc>
          <w:tcPr>
            <w:tcW w:w="6600" w:type="dxa"/>
            <w:gridSpan w:val="11"/>
            <w:vMerge/>
          </w:tcPr>
          <w:p w:rsidR="002B2381" w:rsidRDefault="002B2381">
            <w:pPr>
              <w:rPr>
                <w:sz w:val="16"/>
                <w:szCs w:val="16"/>
              </w:rPr>
            </w:pPr>
          </w:p>
        </w:tc>
      </w:tr>
      <w:tr w:rsidR="002B2381">
        <w:trPr>
          <w:trHeight w:val="702"/>
        </w:trPr>
        <w:tc>
          <w:tcPr>
            <w:tcW w:w="3116" w:type="dxa"/>
            <w:gridSpan w:val="5"/>
            <w:noWrap/>
          </w:tcPr>
          <w:p w:rsidR="002B2381" w:rsidRDefault="00346604">
            <w:pPr>
              <w:rPr>
                <w:sz w:val="16"/>
                <w:szCs w:val="16"/>
              </w:rPr>
            </w:pPr>
            <w:r>
              <w:rPr>
                <w:sz w:val="16"/>
                <w:szCs w:val="16"/>
              </w:rPr>
              <w:t xml:space="preserve">Nama (Umur)           :                         </w:t>
            </w:r>
          </w:p>
        </w:tc>
        <w:tc>
          <w:tcPr>
            <w:tcW w:w="10200" w:type="dxa"/>
            <w:gridSpan w:val="17"/>
            <w:noWrap/>
          </w:tcPr>
          <w:p w:rsidR="002B2381" w:rsidRDefault="002B2381">
            <w:pPr>
              <w:rPr>
                <w:sz w:val="16"/>
                <w:szCs w:val="16"/>
              </w:rPr>
            </w:pPr>
          </w:p>
        </w:tc>
      </w:tr>
      <w:tr w:rsidR="002B2381">
        <w:trPr>
          <w:trHeight w:val="702"/>
        </w:trPr>
        <w:tc>
          <w:tcPr>
            <w:tcW w:w="3116" w:type="dxa"/>
            <w:gridSpan w:val="5"/>
            <w:noWrap/>
          </w:tcPr>
          <w:p w:rsidR="002B2381" w:rsidRDefault="00346604">
            <w:pPr>
              <w:rPr>
                <w:sz w:val="16"/>
                <w:szCs w:val="16"/>
              </w:rPr>
            </w:pPr>
            <w:r>
              <w:rPr>
                <w:sz w:val="16"/>
                <w:szCs w:val="16"/>
              </w:rPr>
              <w:t xml:space="preserve">Pendidikan                :                      </w:t>
            </w:r>
          </w:p>
        </w:tc>
        <w:tc>
          <w:tcPr>
            <w:tcW w:w="10200" w:type="dxa"/>
            <w:gridSpan w:val="17"/>
            <w:noWrap/>
          </w:tcPr>
          <w:p w:rsidR="002B2381" w:rsidRDefault="002B2381">
            <w:pPr>
              <w:rPr>
                <w:sz w:val="16"/>
                <w:szCs w:val="16"/>
              </w:rPr>
            </w:pPr>
          </w:p>
        </w:tc>
      </w:tr>
      <w:tr w:rsidR="002B2381">
        <w:trPr>
          <w:trHeight w:val="702"/>
        </w:trPr>
        <w:tc>
          <w:tcPr>
            <w:tcW w:w="3116" w:type="dxa"/>
            <w:gridSpan w:val="5"/>
            <w:noWrap/>
          </w:tcPr>
          <w:p w:rsidR="002B2381" w:rsidRDefault="00346604">
            <w:pPr>
              <w:rPr>
                <w:sz w:val="16"/>
                <w:szCs w:val="16"/>
              </w:rPr>
            </w:pPr>
            <w:r>
              <w:rPr>
                <w:sz w:val="16"/>
                <w:szCs w:val="16"/>
              </w:rPr>
              <w:t xml:space="preserve">Pekerjaan                  :                        </w:t>
            </w:r>
          </w:p>
        </w:tc>
        <w:tc>
          <w:tcPr>
            <w:tcW w:w="10200" w:type="dxa"/>
            <w:gridSpan w:val="17"/>
            <w:noWrap/>
          </w:tcPr>
          <w:p w:rsidR="002B2381" w:rsidRDefault="002B2381">
            <w:pPr>
              <w:rPr>
                <w:sz w:val="16"/>
                <w:szCs w:val="16"/>
              </w:rPr>
            </w:pPr>
          </w:p>
        </w:tc>
      </w:tr>
      <w:tr w:rsidR="002B2381">
        <w:trPr>
          <w:trHeight w:val="702"/>
        </w:trPr>
        <w:tc>
          <w:tcPr>
            <w:tcW w:w="3116" w:type="dxa"/>
            <w:gridSpan w:val="5"/>
            <w:noWrap/>
          </w:tcPr>
          <w:p w:rsidR="002B2381" w:rsidRDefault="00346604">
            <w:pPr>
              <w:rPr>
                <w:sz w:val="16"/>
                <w:szCs w:val="16"/>
              </w:rPr>
            </w:pPr>
            <w:r>
              <w:rPr>
                <w:sz w:val="16"/>
                <w:szCs w:val="16"/>
              </w:rPr>
              <w:t xml:space="preserve">No. Telp/HP               :                      </w:t>
            </w:r>
          </w:p>
        </w:tc>
        <w:tc>
          <w:tcPr>
            <w:tcW w:w="10200" w:type="dxa"/>
            <w:gridSpan w:val="17"/>
            <w:noWrap/>
          </w:tcPr>
          <w:p w:rsidR="002B2381" w:rsidRDefault="002B2381">
            <w:pPr>
              <w:rPr>
                <w:sz w:val="16"/>
                <w:szCs w:val="16"/>
              </w:rPr>
            </w:pPr>
          </w:p>
        </w:tc>
      </w:tr>
      <w:tr w:rsidR="002B2381">
        <w:trPr>
          <w:trHeight w:val="702"/>
        </w:trPr>
        <w:tc>
          <w:tcPr>
            <w:tcW w:w="3116" w:type="dxa"/>
            <w:gridSpan w:val="5"/>
            <w:noWrap/>
          </w:tcPr>
          <w:p w:rsidR="002B2381" w:rsidRDefault="00346604">
            <w:pPr>
              <w:rPr>
                <w:sz w:val="16"/>
                <w:szCs w:val="16"/>
              </w:rPr>
            </w:pPr>
            <w:r>
              <w:rPr>
                <w:sz w:val="16"/>
                <w:szCs w:val="16"/>
              </w:rPr>
              <w:t xml:space="preserve">OPD Pelayanan          :                    </w:t>
            </w:r>
          </w:p>
        </w:tc>
        <w:tc>
          <w:tcPr>
            <w:tcW w:w="10200" w:type="dxa"/>
            <w:gridSpan w:val="17"/>
            <w:noWrap/>
          </w:tcPr>
          <w:p w:rsidR="002B2381" w:rsidRDefault="002B2381">
            <w:pPr>
              <w:rPr>
                <w:sz w:val="16"/>
                <w:szCs w:val="16"/>
              </w:rPr>
            </w:pPr>
          </w:p>
        </w:tc>
      </w:tr>
      <w:tr w:rsidR="002B2381">
        <w:trPr>
          <w:trHeight w:val="702"/>
        </w:trPr>
        <w:tc>
          <w:tcPr>
            <w:tcW w:w="3116" w:type="dxa"/>
            <w:gridSpan w:val="5"/>
            <w:tcBorders>
              <w:bottom w:val="single" w:sz="4" w:space="0" w:color="auto"/>
            </w:tcBorders>
            <w:noWrap/>
          </w:tcPr>
          <w:p w:rsidR="002B2381" w:rsidRDefault="00346604">
            <w:pPr>
              <w:rPr>
                <w:sz w:val="16"/>
                <w:szCs w:val="16"/>
              </w:rPr>
            </w:pPr>
            <w:r>
              <w:rPr>
                <w:sz w:val="16"/>
                <w:szCs w:val="16"/>
              </w:rPr>
              <w:t xml:space="preserve">Unit Pelayanan          :                    </w:t>
            </w:r>
          </w:p>
        </w:tc>
        <w:tc>
          <w:tcPr>
            <w:tcW w:w="10200" w:type="dxa"/>
            <w:gridSpan w:val="17"/>
            <w:tcBorders>
              <w:bottom w:val="single" w:sz="4" w:space="0" w:color="auto"/>
            </w:tcBorders>
            <w:noWrap/>
          </w:tcPr>
          <w:p w:rsidR="002B2381" w:rsidRDefault="002B2381">
            <w:pPr>
              <w:rPr>
                <w:sz w:val="16"/>
                <w:szCs w:val="16"/>
              </w:rPr>
            </w:pPr>
          </w:p>
        </w:tc>
      </w:tr>
      <w:tr w:rsidR="002B2381">
        <w:trPr>
          <w:trHeight w:val="702"/>
        </w:trPr>
        <w:tc>
          <w:tcPr>
            <w:tcW w:w="3116" w:type="dxa"/>
            <w:gridSpan w:val="5"/>
            <w:tcBorders>
              <w:bottom w:val="single" w:sz="4" w:space="0" w:color="auto"/>
            </w:tcBorders>
            <w:noWrap/>
          </w:tcPr>
          <w:p w:rsidR="002B2381" w:rsidRDefault="00346604">
            <w:pPr>
              <w:rPr>
                <w:sz w:val="16"/>
                <w:szCs w:val="16"/>
              </w:rPr>
            </w:pPr>
            <w:r>
              <w:rPr>
                <w:sz w:val="16"/>
                <w:szCs w:val="16"/>
              </w:rPr>
              <w:t>Jenis Pelayanan yang Diterima                      :</w:t>
            </w:r>
          </w:p>
        </w:tc>
        <w:tc>
          <w:tcPr>
            <w:tcW w:w="10200" w:type="dxa"/>
            <w:gridSpan w:val="17"/>
            <w:tcBorders>
              <w:bottom w:val="single" w:sz="4" w:space="0" w:color="auto"/>
            </w:tcBorders>
            <w:noWrap/>
          </w:tcPr>
          <w:p w:rsidR="002B2381" w:rsidRDefault="002B2381">
            <w:pPr>
              <w:rPr>
                <w:sz w:val="16"/>
                <w:szCs w:val="16"/>
              </w:rPr>
            </w:pPr>
          </w:p>
        </w:tc>
      </w:tr>
      <w:tr w:rsidR="002B2381">
        <w:trPr>
          <w:trHeight w:val="300"/>
        </w:trPr>
        <w:tc>
          <w:tcPr>
            <w:tcW w:w="13316" w:type="dxa"/>
            <w:gridSpan w:val="22"/>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r>
      <w:tr w:rsidR="002B2381">
        <w:trPr>
          <w:trHeight w:val="300"/>
        </w:trPr>
        <w:tc>
          <w:tcPr>
            <w:tcW w:w="6716"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c>
          <w:tcPr>
            <w:tcW w:w="6600"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r>
      <w:tr w:rsidR="002B2381">
        <w:trPr>
          <w:trHeight w:val="300"/>
        </w:trPr>
        <w:tc>
          <w:tcPr>
            <w:tcW w:w="6716" w:type="dxa"/>
            <w:gridSpan w:val="11"/>
            <w:noWrap/>
          </w:tcPr>
          <w:p w:rsidR="002B2381" w:rsidRDefault="00346604">
            <w:pPr>
              <w:jc w:val="center"/>
              <w:rPr>
                <w:sz w:val="16"/>
                <w:szCs w:val="16"/>
              </w:rPr>
            </w:pPr>
            <w:r>
              <w:rPr>
                <w:sz w:val="16"/>
                <w:szCs w:val="16"/>
              </w:rPr>
              <w:t>1/9</w:t>
            </w:r>
          </w:p>
        </w:tc>
        <w:tc>
          <w:tcPr>
            <w:tcW w:w="6600" w:type="dxa"/>
            <w:gridSpan w:val="11"/>
            <w:noWrap/>
          </w:tcPr>
          <w:p w:rsidR="002B2381" w:rsidRDefault="00346604">
            <w:pPr>
              <w:jc w:val="center"/>
              <w:rPr>
                <w:sz w:val="16"/>
                <w:szCs w:val="16"/>
              </w:rPr>
            </w:pPr>
            <w:r>
              <w:rPr>
                <w:sz w:val="16"/>
                <w:szCs w:val="16"/>
              </w:rPr>
              <w:t>2/9</w:t>
            </w:r>
          </w:p>
        </w:tc>
      </w:tr>
      <w:tr w:rsidR="002B2381">
        <w:trPr>
          <w:trHeight w:val="300"/>
        </w:trPr>
        <w:tc>
          <w:tcPr>
            <w:tcW w:w="6716" w:type="dxa"/>
            <w:gridSpan w:val="11"/>
            <w:vMerge w:val="restart"/>
          </w:tcPr>
          <w:p w:rsidR="002B2381" w:rsidRDefault="00346604">
            <w:pPr>
              <w:jc w:val="center"/>
              <w:rPr>
                <w:sz w:val="16"/>
                <w:szCs w:val="16"/>
              </w:rPr>
            </w:pPr>
            <w:r>
              <w:rPr>
                <w:sz w:val="16"/>
                <w:szCs w:val="16"/>
              </w:rPr>
              <w:t>Bagaimana pendapat saudara tentang kesesuaian pelayanan dan jenis pelayanan ?</w:t>
            </w:r>
          </w:p>
        </w:tc>
        <w:tc>
          <w:tcPr>
            <w:tcW w:w="6600" w:type="dxa"/>
            <w:gridSpan w:val="11"/>
            <w:vMerge w:val="restart"/>
          </w:tcPr>
          <w:p w:rsidR="002B2381" w:rsidRDefault="00346604">
            <w:pPr>
              <w:jc w:val="center"/>
              <w:rPr>
                <w:sz w:val="16"/>
                <w:szCs w:val="16"/>
              </w:rPr>
            </w:pPr>
            <w:r>
              <w:rPr>
                <w:sz w:val="16"/>
                <w:szCs w:val="16"/>
              </w:rPr>
              <w:t>Bagaimana pendapat saudara tentang kemudahan pelayanan dalam unit ini ?</w:t>
            </w:r>
          </w:p>
        </w:tc>
      </w:tr>
      <w:tr w:rsidR="002B2381">
        <w:trPr>
          <w:trHeight w:val="300"/>
        </w:trPr>
        <w:tc>
          <w:tcPr>
            <w:tcW w:w="6716" w:type="dxa"/>
            <w:gridSpan w:val="11"/>
            <w:vMerge/>
          </w:tcPr>
          <w:p w:rsidR="002B2381" w:rsidRDefault="002B2381">
            <w:pPr>
              <w:rPr>
                <w:sz w:val="16"/>
                <w:szCs w:val="16"/>
              </w:rPr>
            </w:pPr>
          </w:p>
        </w:tc>
        <w:tc>
          <w:tcPr>
            <w:tcW w:w="6600" w:type="dxa"/>
            <w:gridSpan w:val="11"/>
            <w:vMerge/>
          </w:tcPr>
          <w:p w:rsidR="002B2381" w:rsidRDefault="002B2381">
            <w:pPr>
              <w:rPr>
                <w:sz w:val="16"/>
                <w:szCs w:val="16"/>
              </w:rPr>
            </w:pPr>
          </w:p>
        </w:tc>
      </w:tr>
      <w:tr w:rsidR="002B2381">
        <w:trPr>
          <w:trHeight w:val="300"/>
        </w:trPr>
        <w:tc>
          <w:tcPr>
            <w:tcW w:w="6716" w:type="dxa"/>
            <w:gridSpan w:val="11"/>
            <w:noWrap/>
          </w:tcPr>
          <w:p w:rsidR="002B2381" w:rsidRDefault="00346604">
            <w:pPr>
              <w:jc w:val="center"/>
              <w:rPr>
                <w:sz w:val="16"/>
                <w:szCs w:val="16"/>
              </w:rPr>
            </w:pPr>
            <w:r>
              <w:rPr>
                <w:sz w:val="16"/>
                <w:szCs w:val="16"/>
              </w:rPr>
              <w:t>tidak sesuai</w:t>
            </w:r>
          </w:p>
        </w:tc>
        <w:tc>
          <w:tcPr>
            <w:tcW w:w="6600" w:type="dxa"/>
            <w:gridSpan w:val="11"/>
            <w:noWrap/>
          </w:tcPr>
          <w:p w:rsidR="002B2381" w:rsidRDefault="00346604">
            <w:pPr>
              <w:jc w:val="center"/>
              <w:rPr>
                <w:sz w:val="16"/>
                <w:szCs w:val="16"/>
              </w:rPr>
            </w:pPr>
            <w:r>
              <w:rPr>
                <w:sz w:val="16"/>
                <w:szCs w:val="16"/>
              </w:rPr>
              <w:t>tidak mudah</w:t>
            </w:r>
          </w:p>
        </w:tc>
      </w:tr>
      <w:tr w:rsidR="002B2381">
        <w:trPr>
          <w:trHeight w:val="300"/>
        </w:trPr>
        <w:tc>
          <w:tcPr>
            <w:tcW w:w="6716" w:type="dxa"/>
            <w:gridSpan w:val="11"/>
            <w:noWrap/>
          </w:tcPr>
          <w:p w:rsidR="002B2381" w:rsidRDefault="00346604">
            <w:pPr>
              <w:jc w:val="center"/>
              <w:rPr>
                <w:sz w:val="16"/>
                <w:szCs w:val="16"/>
              </w:rPr>
            </w:pPr>
            <w:r>
              <w:rPr>
                <w:sz w:val="16"/>
                <w:szCs w:val="16"/>
              </w:rPr>
              <w:t>kurang sesuai</w:t>
            </w:r>
          </w:p>
        </w:tc>
        <w:tc>
          <w:tcPr>
            <w:tcW w:w="6600" w:type="dxa"/>
            <w:gridSpan w:val="11"/>
            <w:noWrap/>
          </w:tcPr>
          <w:p w:rsidR="002B2381" w:rsidRDefault="00346604">
            <w:pPr>
              <w:jc w:val="center"/>
              <w:rPr>
                <w:sz w:val="16"/>
                <w:szCs w:val="16"/>
              </w:rPr>
            </w:pPr>
            <w:r>
              <w:rPr>
                <w:sz w:val="16"/>
                <w:szCs w:val="16"/>
              </w:rPr>
              <w:t>kurang mudah</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sesuai</w:t>
            </w:r>
          </w:p>
        </w:tc>
        <w:tc>
          <w:tcPr>
            <w:tcW w:w="6600" w:type="dxa"/>
            <w:gridSpan w:val="11"/>
            <w:tcBorders>
              <w:bottom w:val="single" w:sz="4" w:space="0" w:color="auto"/>
            </w:tcBorders>
            <w:noWrap/>
          </w:tcPr>
          <w:p w:rsidR="002B2381" w:rsidRDefault="00346604">
            <w:pPr>
              <w:jc w:val="center"/>
              <w:rPr>
                <w:sz w:val="16"/>
                <w:szCs w:val="16"/>
              </w:rPr>
            </w:pPr>
            <w:r>
              <w:rPr>
                <w:sz w:val="16"/>
                <w:szCs w:val="16"/>
              </w:rPr>
              <w:t>mudah</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sangat sesuai</w:t>
            </w:r>
          </w:p>
        </w:tc>
        <w:tc>
          <w:tcPr>
            <w:tcW w:w="6600" w:type="dxa"/>
            <w:gridSpan w:val="11"/>
            <w:tcBorders>
              <w:bottom w:val="single" w:sz="4" w:space="0" w:color="auto"/>
            </w:tcBorders>
            <w:noWrap/>
          </w:tcPr>
          <w:p w:rsidR="002B2381" w:rsidRDefault="00346604">
            <w:pPr>
              <w:jc w:val="center"/>
              <w:rPr>
                <w:sz w:val="16"/>
                <w:szCs w:val="16"/>
              </w:rPr>
            </w:pPr>
            <w:r>
              <w:rPr>
                <w:sz w:val="16"/>
                <w:szCs w:val="16"/>
              </w:rPr>
              <w:t>sangat mudah</w:t>
            </w:r>
          </w:p>
        </w:tc>
      </w:tr>
      <w:tr w:rsidR="002B2381">
        <w:trPr>
          <w:trHeight w:val="300"/>
        </w:trPr>
        <w:tc>
          <w:tcPr>
            <w:tcW w:w="13316" w:type="dxa"/>
            <w:gridSpan w:val="22"/>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r>
      <w:tr w:rsidR="002B2381">
        <w:trPr>
          <w:trHeight w:val="300"/>
        </w:trPr>
        <w:tc>
          <w:tcPr>
            <w:tcW w:w="6716"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c>
          <w:tcPr>
            <w:tcW w:w="6600"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r>
      <w:tr w:rsidR="002B2381">
        <w:trPr>
          <w:trHeight w:val="300"/>
        </w:trPr>
        <w:tc>
          <w:tcPr>
            <w:tcW w:w="6716" w:type="dxa"/>
            <w:gridSpan w:val="11"/>
            <w:noWrap/>
          </w:tcPr>
          <w:p w:rsidR="002B2381" w:rsidRDefault="00346604">
            <w:pPr>
              <w:jc w:val="center"/>
              <w:rPr>
                <w:sz w:val="16"/>
                <w:szCs w:val="16"/>
              </w:rPr>
            </w:pPr>
            <w:r>
              <w:rPr>
                <w:sz w:val="16"/>
                <w:szCs w:val="16"/>
              </w:rPr>
              <w:t>3/9</w:t>
            </w:r>
          </w:p>
        </w:tc>
        <w:tc>
          <w:tcPr>
            <w:tcW w:w="6600" w:type="dxa"/>
            <w:gridSpan w:val="11"/>
            <w:noWrap/>
          </w:tcPr>
          <w:p w:rsidR="002B2381" w:rsidRDefault="00346604">
            <w:pPr>
              <w:jc w:val="center"/>
              <w:rPr>
                <w:sz w:val="16"/>
                <w:szCs w:val="16"/>
              </w:rPr>
            </w:pPr>
            <w:r>
              <w:rPr>
                <w:sz w:val="16"/>
                <w:szCs w:val="16"/>
              </w:rPr>
              <w:t>4/9</w:t>
            </w:r>
          </w:p>
        </w:tc>
      </w:tr>
      <w:tr w:rsidR="002B2381">
        <w:trPr>
          <w:trHeight w:val="300"/>
        </w:trPr>
        <w:tc>
          <w:tcPr>
            <w:tcW w:w="6716" w:type="dxa"/>
            <w:gridSpan w:val="11"/>
            <w:vMerge w:val="restart"/>
          </w:tcPr>
          <w:p w:rsidR="002B2381" w:rsidRDefault="00346604">
            <w:pPr>
              <w:jc w:val="center"/>
              <w:rPr>
                <w:sz w:val="16"/>
                <w:szCs w:val="16"/>
              </w:rPr>
            </w:pPr>
            <w:r>
              <w:rPr>
                <w:sz w:val="16"/>
                <w:szCs w:val="16"/>
              </w:rPr>
              <w:t>Bagaimana pendapat saudara tentang kecepatan waktu dalam memberikan pelayanan ?</w:t>
            </w:r>
          </w:p>
        </w:tc>
        <w:tc>
          <w:tcPr>
            <w:tcW w:w="6600" w:type="dxa"/>
            <w:gridSpan w:val="11"/>
            <w:vMerge w:val="restart"/>
          </w:tcPr>
          <w:p w:rsidR="002B2381" w:rsidRDefault="00346604">
            <w:pPr>
              <w:jc w:val="center"/>
              <w:rPr>
                <w:sz w:val="16"/>
                <w:szCs w:val="16"/>
              </w:rPr>
            </w:pPr>
            <w:r>
              <w:rPr>
                <w:sz w:val="16"/>
                <w:szCs w:val="16"/>
              </w:rPr>
              <w:t>Bagaimana pendapat saudara tentang kewajaran biaya/tarif dalam pelayanan ?</w:t>
            </w:r>
          </w:p>
        </w:tc>
      </w:tr>
      <w:tr w:rsidR="002B2381">
        <w:trPr>
          <w:trHeight w:val="300"/>
        </w:trPr>
        <w:tc>
          <w:tcPr>
            <w:tcW w:w="6716" w:type="dxa"/>
            <w:gridSpan w:val="11"/>
            <w:vMerge/>
          </w:tcPr>
          <w:p w:rsidR="002B2381" w:rsidRDefault="002B2381">
            <w:pPr>
              <w:rPr>
                <w:sz w:val="16"/>
                <w:szCs w:val="16"/>
              </w:rPr>
            </w:pPr>
          </w:p>
        </w:tc>
        <w:tc>
          <w:tcPr>
            <w:tcW w:w="6600" w:type="dxa"/>
            <w:gridSpan w:val="11"/>
            <w:vMerge/>
          </w:tcPr>
          <w:p w:rsidR="002B2381" w:rsidRDefault="002B2381">
            <w:pPr>
              <w:rPr>
                <w:sz w:val="16"/>
                <w:szCs w:val="16"/>
              </w:rPr>
            </w:pPr>
          </w:p>
        </w:tc>
      </w:tr>
      <w:tr w:rsidR="002B2381">
        <w:trPr>
          <w:trHeight w:val="300"/>
        </w:trPr>
        <w:tc>
          <w:tcPr>
            <w:tcW w:w="6716" w:type="dxa"/>
            <w:gridSpan w:val="11"/>
            <w:noWrap/>
          </w:tcPr>
          <w:p w:rsidR="002B2381" w:rsidRDefault="00346604">
            <w:pPr>
              <w:jc w:val="center"/>
              <w:rPr>
                <w:sz w:val="16"/>
                <w:szCs w:val="16"/>
              </w:rPr>
            </w:pPr>
            <w:r>
              <w:rPr>
                <w:sz w:val="16"/>
                <w:szCs w:val="16"/>
              </w:rPr>
              <w:t>tidak cepat</w:t>
            </w:r>
          </w:p>
        </w:tc>
        <w:tc>
          <w:tcPr>
            <w:tcW w:w="6600" w:type="dxa"/>
            <w:gridSpan w:val="11"/>
            <w:noWrap/>
          </w:tcPr>
          <w:p w:rsidR="002B2381" w:rsidRDefault="00346604">
            <w:pPr>
              <w:jc w:val="center"/>
              <w:rPr>
                <w:sz w:val="16"/>
                <w:szCs w:val="16"/>
              </w:rPr>
            </w:pPr>
            <w:r>
              <w:rPr>
                <w:sz w:val="16"/>
                <w:szCs w:val="16"/>
              </w:rPr>
              <w:t>sangat mahal</w:t>
            </w:r>
          </w:p>
        </w:tc>
      </w:tr>
      <w:tr w:rsidR="002B2381">
        <w:trPr>
          <w:trHeight w:val="300"/>
        </w:trPr>
        <w:tc>
          <w:tcPr>
            <w:tcW w:w="6716" w:type="dxa"/>
            <w:gridSpan w:val="11"/>
            <w:noWrap/>
          </w:tcPr>
          <w:p w:rsidR="002B2381" w:rsidRDefault="00346604">
            <w:pPr>
              <w:jc w:val="center"/>
              <w:rPr>
                <w:sz w:val="16"/>
                <w:szCs w:val="16"/>
              </w:rPr>
            </w:pPr>
            <w:r>
              <w:rPr>
                <w:sz w:val="16"/>
                <w:szCs w:val="16"/>
              </w:rPr>
              <w:t>kurang cepat</w:t>
            </w:r>
          </w:p>
        </w:tc>
        <w:tc>
          <w:tcPr>
            <w:tcW w:w="6600" w:type="dxa"/>
            <w:gridSpan w:val="11"/>
            <w:noWrap/>
          </w:tcPr>
          <w:p w:rsidR="002B2381" w:rsidRDefault="00346604">
            <w:pPr>
              <w:jc w:val="center"/>
              <w:rPr>
                <w:sz w:val="16"/>
                <w:szCs w:val="16"/>
              </w:rPr>
            </w:pPr>
            <w:r>
              <w:rPr>
                <w:sz w:val="16"/>
                <w:szCs w:val="16"/>
              </w:rPr>
              <w:t>cukup mahal</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cepat</w:t>
            </w:r>
          </w:p>
        </w:tc>
        <w:tc>
          <w:tcPr>
            <w:tcW w:w="6600" w:type="dxa"/>
            <w:gridSpan w:val="11"/>
            <w:tcBorders>
              <w:bottom w:val="single" w:sz="4" w:space="0" w:color="auto"/>
            </w:tcBorders>
            <w:noWrap/>
          </w:tcPr>
          <w:p w:rsidR="002B2381" w:rsidRDefault="00346604">
            <w:pPr>
              <w:jc w:val="center"/>
              <w:rPr>
                <w:sz w:val="16"/>
                <w:szCs w:val="16"/>
              </w:rPr>
            </w:pPr>
            <w:r>
              <w:rPr>
                <w:sz w:val="16"/>
                <w:szCs w:val="16"/>
              </w:rPr>
              <w:t>mudah</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sangat cepat</w:t>
            </w:r>
          </w:p>
        </w:tc>
        <w:tc>
          <w:tcPr>
            <w:tcW w:w="6600" w:type="dxa"/>
            <w:gridSpan w:val="11"/>
            <w:tcBorders>
              <w:bottom w:val="single" w:sz="4" w:space="0" w:color="auto"/>
            </w:tcBorders>
            <w:noWrap/>
          </w:tcPr>
          <w:p w:rsidR="002B2381" w:rsidRDefault="00346604">
            <w:pPr>
              <w:jc w:val="center"/>
              <w:rPr>
                <w:sz w:val="16"/>
                <w:szCs w:val="16"/>
              </w:rPr>
            </w:pPr>
            <w:r>
              <w:rPr>
                <w:sz w:val="16"/>
                <w:szCs w:val="16"/>
              </w:rPr>
              <w:t>gratis</w:t>
            </w:r>
          </w:p>
        </w:tc>
      </w:tr>
      <w:tr w:rsidR="002B2381">
        <w:trPr>
          <w:trHeight w:val="300"/>
        </w:trPr>
        <w:tc>
          <w:tcPr>
            <w:tcW w:w="13316" w:type="dxa"/>
            <w:gridSpan w:val="22"/>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p w:rsidR="002B2381" w:rsidRDefault="002B2381">
            <w:pPr>
              <w:rPr>
                <w:sz w:val="16"/>
                <w:szCs w:val="16"/>
              </w:rPr>
            </w:pPr>
          </w:p>
          <w:p w:rsidR="002B2381" w:rsidRDefault="002B2381">
            <w:pPr>
              <w:rPr>
                <w:sz w:val="16"/>
                <w:szCs w:val="16"/>
              </w:rPr>
            </w:pPr>
          </w:p>
          <w:p w:rsidR="002B2381" w:rsidRDefault="002B2381">
            <w:pPr>
              <w:rPr>
                <w:sz w:val="16"/>
                <w:szCs w:val="16"/>
              </w:rPr>
            </w:pPr>
          </w:p>
          <w:p w:rsidR="002B2381" w:rsidRDefault="002B2381">
            <w:pPr>
              <w:rPr>
                <w:sz w:val="16"/>
                <w:szCs w:val="16"/>
              </w:rPr>
            </w:pPr>
          </w:p>
        </w:tc>
      </w:tr>
      <w:tr w:rsidR="002B2381">
        <w:trPr>
          <w:trHeight w:val="300"/>
        </w:trPr>
        <w:tc>
          <w:tcPr>
            <w:tcW w:w="6716" w:type="dxa"/>
            <w:gridSpan w:val="11"/>
            <w:tcBorders>
              <w:top w:val="single" w:sz="4" w:space="0" w:color="auto"/>
            </w:tcBorders>
            <w:noWrap/>
          </w:tcPr>
          <w:p w:rsidR="002B2381" w:rsidRDefault="00346604">
            <w:pPr>
              <w:jc w:val="center"/>
              <w:rPr>
                <w:sz w:val="16"/>
                <w:szCs w:val="16"/>
              </w:rPr>
            </w:pPr>
            <w:r>
              <w:rPr>
                <w:sz w:val="16"/>
                <w:szCs w:val="16"/>
              </w:rPr>
              <w:lastRenderedPageBreak/>
              <w:t>Pendapat responden tentang persyaratan</w:t>
            </w:r>
          </w:p>
        </w:tc>
        <w:tc>
          <w:tcPr>
            <w:tcW w:w="6600"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r>
      <w:tr w:rsidR="002B2381">
        <w:trPr>
          <w:trHeight w:val="300"/>
        </w:trPr>
        <w:tc>
          <w:tcPr>
            <w:tcW w:w="6716" w:type="dxa"/>
            <w:gridSpan w:val="11"/>
            <w:noWrap/>
          </w:tcPr>
          <w:p w:rsidR="002B2381" w:rsidRDefault="00346604">
            <w:pPr>
              <w:jc w:val="center"/>
              <w:rPr>
                <w:sz w:val="16"/>
                <w:szCs w:val="16"/>
              </w:rPr>
            </w:pPr>
            <w:r>
              <w:rPr>
                <w:sz w:val="16"/>
                <w:szCs w:val="16"/>
              </w:rPr>
              <w:t>5/9</w:t>
            </w:r>
          </w:p>
        </w:tc>
        <w:tc>
          <w:tcPr>
            <w:tcW w:w="6600" w:type="dxa"/>
            <w:gridSpan w:val="11"/>
            <w:noWrap/>
          </w:tcPr>
          <w:p w:rsidR="002B2381" w:rsidRDefault="00346604">
            <w:pPr>
              <w:jc w:val="center"/>
              <w:rPr>
                <w:sz w:val="16"/>
                <w:szCs w:val="16"/>
              </w:rPr>
            </w:pPr>
            <w:r>
              <w:rPr>
                <w:sz w:val="16"/>
                <w:szCs w:val="16"/>
              </w:rPr>
              <w:t>6/9</w:t>
            </w:r>
          </w:p>
        </w:tc>
      </w:tr>
      <w:tr w:rsidR="002B2381">
        <w:trPr>
          <w:trHeight w:val="300"/>
        </w:trPr>
        <w:tc>
          <w:tcPr>
            <w:tcW w:w="6716" w:type="dxa"/>
            <w:gridSpan w:val="11"/>
            <w:vMerge w:val="restart"/>
          </w:tcPr>
          <w:p w:rsidR="002B2381" w:rsidRDefault="00346604">
            <w:pPr>
              <w:jc w:val="center"/>
              <w:rPr>
                <w:sz w:val="16"/>
                <w:szCs w:val="16"/>
              </w:rPr>
            </w:pPr>
            <w:r>
              <w:rPr>
                <w:sz w:val="16"/>
                <w:szCs w:val="16"/>
              </w:rPr>
              <w:t>Bagaimana pendapat saudara tentang kesesuaian produk pelayanan antara yang tercantum dalam standar pelayanan dengan hasil yang diberikan ?</w:t>
            </w:r>
          </w:p>
        </w:tc>
        <w:tc>
          <w:tcPr>
            <w:tcW w:w="6600" w:type="dxa"/>
            <w:gridSpan w:val="11"/>
            <w:vMerge w:val="restart"/>
          </w:tcPr>
          <w:p w:rsidR="002B2381" w:rsidRDefault="00346604">
            <w:pPr>
              <w:jc w:val="center"/>
              <w:rPr>
                <w:sz w:val="16"/>
                <w:szCs w:val="16"/>
              </w:rPr>
            </w:pPr>
            <w:r>
              <w:rPr>
                <w:sz w:val="16"/>
                <w:szCs w:val="16"/>
              </w:rPr>
              <w:t>Bagaimana pendapat saudara tentang kopetensi / kemampuan petugas dalam pelayanan ?</w:t>
            </w:r>
          </w:p>
        </w:tc>
      </w:tr>
      <w:tr w:rsidR="002B2381">
        <w:trPr>
          <w:trHeight w:val="585"/>
        </w:trPr>
        <w:tc>
          <w:tcPr>
            <w:tcW w:w="6716" w:type="dxa"/>
            <w:gridSpan w:val="11"/>
            <w:vMerge/>
          </w:tcPr>
          <w:p w:rsidR="002B2381" w:rsidRDefault="002B2381">
            <w:pPr>
              <w:rPr>
                <w:sz w:val="16"/>
                <w:szCs w:val="16"/>
              </w:rPr>
            </w:pPr>
          </w:p>
        </w:tc>
        <w:tc>
          <w:tcPr>
            <w:tcW w:w="6600" w:type="dxa"/>
            <w:gridSpan w:val="11"/>
            <w:vMerge/>
          </w:tcPr>
          <w:p w:rsidR="002B2381" w:rsidRDefault="002B2381">
            <w:pPr>
              <w:rPr>
                <w:sz w:val="16"/>
                <w:szCs w:val="16"/>
              </w:rPr>
            </w:pPr>
          </w:p>
        </w:tc>
      </w:tr>
      <w:tr w:rsidR="002B2381">
        <w:trPr>
          <w:trHeight w:val="300"/>
        </w:trPr>
        <w:tc>
          <w:tcPr>
            <w:tcW w:w="6716" w:type="dxa"/>
            <w:gridSpan w:val="11"/>
            <w:noWrap/>
          </w:tcPr>
          <w:p w:rsidR="002B2381" w:rsidRDefault="00346604">
            <w:pPr>
              <w:jc w:val="center"/>
              <w:rPr>
                <w:sz w:val="16"/>
                <w:szCs w:val="16"/>
              </w:rPr>
            </w:pPr>
            <w:r>
              <w:rPr>
                <w:sz w:val="16"/>
                <w:szCs w:val="16"/>
              </w:rPr>
              <w:t>tidak sesuai</w:t>
            </w:r>
          </w:p>
        </w:tc>
        <w:tc>
          <w:tcPr>
            <w:tcW w:w="6600" w:type="dxa"/>
            <w:gridSpan w:val="11"/>
            <w:noWrap/>
          </w:tcPr>
          <w:p w:rsidR="002B2381" w:rsidRDefault="00346604">
            <w:pPr>
              <w:jc w:val="center"/>
              <w:rPr>
                <w:sz w:val="16"/>
                <w:szCs w:val="16"/>
              </w:rPr>
            </w:pPr>
            <w:r>
              <w:rPr>
                <w:sz w:val="16"/>
                <w:szCs w:val="16"/>
              </w:rPr>
              <w:t>tidak kompeten</w:t>
            </w:r>
          </w:p>
        </w:tc>
      </w:tr>
      <w:tr w:rsidR="002B2381">
        <w:trPr>
          <w:trHeight w:val="300"/>
        </w:trPr>
        <w:tc>
          <w:tcPr>
            <w:tcW w:w="6716" w:type="dxa"/>
            <w:gridSpan w:val="11"/>
            <w:noWrap/>
          </w:tcPr>
          <w:p w:rsidR="002B2381" w:rsidRDefault="00346604">
            <w:pPr>
              <w:jc w:val="center"/>
              <w:rPr>
                <w:sz w:val="16"/>
                <w:szCs w:val="16"/>
              </w:rPr>
            </w:pPr>
            <w:r>
              <w:rPr>
                <w:sz w:val="16"/>
                <w:szCs w:val="16"/>
              </w:rPr>
              <w:t>kurang sesuai</w:t>
            </w:r>
          </w:p>
        </w:tc>
        <w:tc>
          <w:tcPr>
            <w:tcW w:w="6600" w:type="dxa"/>
            <w:gridSpan w:val="11"/>
            <w:noWrap/>
          </w:tcPr>
          <w:p w:rsidR="002B2381" w:rsidRDefault="00346604">
            <w:pPr>
              <w:jc w:val="center"/>
              <w:rPr>
                <w:sz w:val="16"/>
                <w:szCs w:val="16"/>
              </w:rPr>
            </w:pPr>
            <w:r>
              <w:rPr>
                <w:sz w:val="16"/>
                <w:szCs w:val="16"/>
              </w:rPr>
              <w:t>kurang kompeten</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sesuai</w:t>
            </w:r>
          </w:p>
        </w:tc>
        <w:tc>
          <w:tcPr>
            <w:tcW w:w="6600" w:type="dxa"/>
            <w:gridSpan w:val="11"/>
            <w:tcBorders>
              <w:bottom w:val="single" w:sz="4" w:space="0" w:color="auto"/>
            </w:tcBorders>
            <w:noWrap/>
          </w:tcPr>
          <w:p w:rsidR="002B2381" w:rsidRDefault="00346604">
            <w:pPr>
              <w:jc w:val="center"/>
              <w:rPr>
                <w:sz w:val="16"/>
                <w:szCs w:val="16"/>
              </w:rPr>
            </w:pPr>
            <w:r>
              <w:rPr>
                <w:sz w:val="16"/>
                <w:szCs w:val="16"/>
              </w:rPr>
              <w:t>kompeten</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sangat sesuai</w:t>
            </w:r>
          </w:p>
        </w:tc>
        <w:tc>
          <w:tcPr>
            <w:tcW w:w="6600" w:type="dxa"/>
            <w:gridSpan w:val="11"/>
            <w:tcBorders>
              <w:bottom w:val="single" w:sz="4" w:space="0" w:color="auto"/>
            </w:tcBorders>
            <w:noWrap/>
          </w:tcPr>
          <w:p w:rsidR="002B2381" w:rsidRDefault="00346604">
            <w:pPr>
              <w:jc w:val="center"/>
              <w:rPr>
                <w:sz w:val="16"/>
                <w:szCs w:val="16"/>
              </w:rPr>
            </w:pPr>
            <w:r>
              <w:rPr>
                <w:sz w:val="16"/>
                <w:szCs w:val="16"/>
              </w:rPr>
              <w:t>sangat kompeten</w:t>
            </w:r>
          </w:p>
        </w:tc>
      </w:tr>
      <w:tr w:rsidR="002B2381">
        <w:trPr>
          <w:trHeight w:val="300"/>
        </w:trPr>
        <w:tc>
          <w:tcPr>
            <w:tcW w:w="13316" w:type="dxa"/>
            <w:gridSpan w:val="22"/>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r>
      <w:tr w:rsidR="002B2381">
        <w:trPr>
          <w:trHeight w:val="300"/>
        </w:trPr>
        <w:tc>
          <w:tcPr>
            <w:tcW w:w="6716"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c>
          <w:tcPr>
            <w:tcW w:w="6600" w:type="dxa"/>
            <w:gridSpan w:val="11"/>
            <w:tcBorders>
              <w:top w:val="single" w:sz="4" w:space="0" w:color="auto"/>
            </w:tcBorders>
            <w:noWrap/>
          </w:tcPr>
          <w:p w:rsidR="002B2381" w:rsidRDefault="00346604">
            <w:pPr>
              <w:jc w:val="center"/>
              <w:rPr>
                <w:sz w:val="16"/>
                <w:szCs w:val="16"/>
              </w:rPr>
            </w:pPr>
            <w:r>
              <w:rPr>
                <w:sz w:val="16"/>
                <w:szCs w:val="16"/>
              </w:rPr>
              <w:t>Pendapat responden tentang persyaratan</w:t>
            </w:r>
          </w:p>
        </w:tc>
      </w:tr>
      <w:tr w:rsidR="002B2381">
        <w:trPr>
          <w:trHeight w:val="300"/>
        </w:trPr>
        <w:tc>
          <w:tcPr>
            <w:tcW w:w="6716" w:type="dxa"/>
            <w:gridSpan w:val="11"/>
            <w:noWrap/>
          </w:tcPr>
          <w:p w:rsidR="002B2381" w:rsidRDefault="00346604">
            <w:pPr>
              <w:jc w:val="center"/>
              <w:rPr>
                <w:sz w:val="16"/>
                <w:szCs w:val="16"/>
              </w:rPr>
            </w:pPr>
            <w:r>
              <w:rPr>
                <w:sz w:val="16"/>
                <w:szCs w:val="16"/>
              </w:rPr>
              <w:t>7/9</w:t>
            </w:r>
          </w:p>
        </w:tc>
        <w:tc>
          <w:tcPr>
            <w:tcW w:w="6600" w:type="dxa"/>
            <w:gridSpan w:val="11"/>
            <w:noWrap/>
          </w:tcPr>
          <w:p w:rsidR="002B2381" w:rsidRDefault="00346604">
            <w:pPr>
              <w:jc w:val="center"/>
              <w:rPr>
                <w:sz w:val="16"/>
                <w:szCs w:val="16"/>
              </w:rPr>
            </w:pPr>
            <w:r>
              <w:rPr>
                <w:sz w:val="16"/>
                <w:szCs w:val="16"/>
              </w:rPr>
              <w:t>8/9</w:t>
            </w:r>
          </w:p>
        </w:tc>
      </w:tr>
      <w:tr w:rsidR="002B2381">
        <w:trPr>
          <w:trHeight w:val="300"/>
        </w:trPr>
        <w:tc>
          <w:tcPr>
            <w:tcW w:w="6716" w:type="dxa"/>
            <w:gridSpan w:val="11"/>
            <w:vMerge w:val="restart"/>
          </w:tcPr>
          <w:p w:rsidR="002B2381" w:rsidRDefault="00346604">
            <w:pPr>
              <w:jc w:val="center"/>
              <w:rPr>
                <w:sz w:val="16"/>
                <w:szCs w:val="16"/>
              </w:rPr>
            </w:pPr>
            <w:r>
              <w:rPr>
                <w:sz w:val="16"/>
                <w:szCs w:val="16"/>
              </w:rPr>
              <w:t>Bagaimana pendapat saudara tentang prilaku petugas dalam pelayanan terkait kesopanan dan keramahan ?</w:t>
            </w:r>
          </w:p>
        </w:tc>
        <w:tc>
          <w:tcPr>
            <w:tcW w:w="6600" w:type="dxa"/>
            <w:gridSpan w:val="11"/>
            <w:vMerge w:val="restart"/>
          </w:tcPr>
          <w:p w:rsidR="002B2381" w:rsidRDefault="00346604">
            <w:pPr>
              <w:jc w:val="center"/>
              <w:rPr>
                <w:sz w:val="16"/>
                <w:szCs w:val="16"/>
              </w:rPr>
            </w:pPr>
            <w:r>
              <w:rPr>
                <w:sz w:val="16"/>
                <w:szCs w:val="16"/>
              </w:rPr>
              <w:t>Bagaimana pendapat saudara tentang penanganan pengaduan pengguna layanan ?</w:t>
            </w:r>
          </w:p>
        </w:tc>
      </w:tr>
      <w:tr w:rsidR="002B2381">
        <w:trPr>
          <w:trHeight w:val="300"/>
        </w:trPr>
        <w:tc>
          <w:tcPr>
            <w:tcW w:w="6716" w:type="dxa"/>
            <w:gridSpan w:val="11"/>
            <w:vMerge/>
          </w:tcPr>
          <w:p w:rsidR="002B2381" w:rsidRDefault="002B2381">
            <w:pPr>
              <w:rPr>
                <w:sz w:val="16"/>
                <w:szCs w:val="16"/>
              </w:rPr>
            </w:pPr>
          </w:p>
        </w:tc>
        <w:tc>
          <w:tcPr>
            <w:tcW w:w="6600" w:type="dxa"/>
            <w:gridSpan w:val="11"/>
            <w:vMerge/>
          </w:tcPr>
          <w:p w:rsidR="002B2381" w:rsidRDefault="002B2381">
            <w:pPr>
              <w:rPr>
                <w:sz w:val="16"/>
                <w:szCs w:val="16"/>
              </w:rPr>
            </w:pPr>
          </w:p>
        </w:tc>
      </w:tr>
      <w:tr w:rsidR="002B2381">
        <w:trPr>
          <w:trHeight w:val="300"/>
        </w:trPr>
        <w:tc>
          <w:tcPr>
            <w:tcW w:w="6716" w:type="dxa"/>
            <w:gridSpan w:val="11"/>
            <w:noWrap/>
          </w:tcPr>
          <w:p w:rsidR="002B2381" w:rsidRDefault="00346604">
            <w:pPr>
              <w:jc w:val="center"/>
              <w:rPr>
                <w:sz w:val="16"/>
                <w:szCs w:val="16"/>
              </w:rPr>
            </w:pPr>
            <w:r>
              <w:rPr>
                <w:sz w:val="16"/>
                <w:szCs w:val="16"/>
              </w:rPr>
              <w:t>tidak sopan dan ramah</w:t>
            </w:r>
          </w:p>
        </w:tc>
        <w:tc>
          <w:tcPr>
            <w:tcW w:w="6600" w:type="dxa"/>
            <w:gridSpan w:val="11"/>
            <w:noWrap/>
          </w:tcPr>
          <w:p w:rsidR="002B2381" w:rsidRDefault="00346604">
            <w:pPr>
              <w:jc w:val="center"/>
              <w:rPr>
                <w:sz w:val="16"/>
                <w:szCs w:val="16"/>
              </w:rPr>
            </w:pPr>
            <w:r>
              <w:rPr>
                <w:sz w:val="16"/>
                <w:szCs w:val="16"/>
              </w:rPr>
              <w:t>tidak ada</w:t>
            </w:r>
          </w:p>
        </w:tc>
      </w:tr>
      <w:tr w:rsidR="002B2381">
        <w:trPr>
          <w:trHeight w:val="300"/>
        </w:trPr>
        <w:tc>
          <w:tcPr>
            <w:tcW w:w="6716" w:type="dxa"/>
            <w:gridSpan w:val="11"/>
            <w:noWrap/>
          </w:tcPr>
          <w:p w:rsidR="002B2381" w:rsidRDefault="00346604">
            <w:pPr>
              <w:jc w:val="center"/>
              <w:rPr>
                <w:sz w:val="16"/>
                <w:szCs w:val="16"/>
              </w:rPr>
            </w:pPr>
            <w:r>
              <w:rPr>
                <w:sz w:val="16"/>
                <w:szCs w:val="16"/>
              </w:rPr>
              <w:t>kurang sopan dan ramah</w:t>
            </w:r>
          </w:p>
        </w:tc>
        <w:tc>
          <w:tcPr>
            <w:tcW w:w="6600" w:type="dxa"/>
            <w:gridSpan w:val="11"/>
            <w:noWrap/>
          </w:tcPr>
          <w:p w:rsidR="002B2381" w:rsidRDefault="00346604">
            <w:pPr>
              <w:jc w:val="center"/>
              <w:rPr>
                <w:sz w:val="16"/>
                <w:szCs w:val="16"/>
              </w:rPr>
            </w:pPr>
            <w:r>
              <w:rPr>
                <w:sz w:val="16"/>
                <w:szCs w:val="16"/>
              </w:rPr>
              <w:t>ada tapi tidak berfungsi</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sopan dan ramah</w:t>
            </w:r>
          </w:p>
        </w:tc>
        <w:tc>
          <w:tcPr>
            <w:tcW w:w="6600" w:type="dxa"/>
            <w:gridSpan w:val="11"/>
            <w:tcBorders>
              <w:bottom w:val="single" w:sz="4" w:space="0" w:color="auto"/>
            </w:tcBorders>
            <w:noWrap/>
          </w:tcPr>
          <w:p w:rsidR="002B2381" w:rsidRDefault="00346604">
            <w:pPr>
              <w:jc w:val="center"/>
              <w:rPr>
                <w:sz w:val="16"/>
                <w:szCs w:val="16"/>
              </w:rPr>
            </w:pPr>
            <w:r>
              <w:rPr>
                <w:sz w:val="16"/>
                <w:szCs w:val="16"/>
              </w:rPr>
              <w:t>berfungsi kurang maksimal</w:t>
            </w:r>
          </w:p>
        </w:tc>
      </w:tr>
      <w:tr w:rsidR="002B2381">
        <w:trPr>
          <w:trHeight w:val="300"/>
        </w:trPr>
        <w:tc>
          <w:tcPr>
            <w:tcW w:w="6716" w:type="dxa"/>
            <w:gridSpan w:val="11"/>
            <w:tcBorders>
              <w:bottom w:val="single" w:sz="4" w:space="0" w:color="auto"/>
            </w:tcBorders>
            <w:noWrap/>
          </w:tcPr>
          <w:p w:rsidR="002B2381" w:rsidRDefault="00346604">
            <w:pPr>
              <w:jc w:val="center"/>
              <w:rPr>
                <w:sz w:val="16"/>
                <w:szCs w:val="16"/>
              </w:rPr>
            </w:pPr>
            <w:r>
              <w:rPr>
                <w:sz w:val="16"/>
                <w:szCs w:val="16"/>
              </w:rPr>
              <w:t>sangat sopan dan ramah</w:t>
            </w:r>
          </w:p>
        </w:tc>
        <w:tc>
          <w:tcPr>
            <w:tcW w:w="6600" w:type="dxa"/>
            <w:gridSpan w:val="11"/>
            <w:tcBorders>
              <w:bottom w:val="single" w:sz="4" w:space="0" w:color="auto"/>
            </w:tcBorders>
            <w:noWrap/>
          </w:tcPr>
          <w:p w:rsidR="002B2381" w:rsidRDefault="00346604">
            <w:pPr>
              <w:jc w:val="center"/>
              <w:rPr>
                <w:sz w:val="16"/>
                <w:szCs w:val="16"/>
              </w:rPr>
            </w:pPr>
            <w:r>
              <w:rPr>
                <w:sz w:val="16"/>
                <w:szCs w:val="16"/>
              </w:rPr>
              <w:t>dikelola dengan baik</w:t>
            </w:r>
          </w:p>
        </w:tc>
      </w:tr>
      <w:tr w:rsidR="002B2381">
        <w:trPr>
          <w:trHeight w:val="300"/>
        </w:trPr>
        <w:tc>
          <w:tcPr>
            <w:tcW w:w="624"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23"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23"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23"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23"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single" w:sz="4" w:space="0" w:color="auto"/>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c>
          <w:tcPr>
            <w:tcW w:w="600" w:type="dxa"/>
            <w:tcBorders>
              <w:top w:val="single" w:sz="4" w:space="0" w:color="auto"/>
              <w:left w:val="nil"/>
              <w:bottom w:val="nil"/>
              <w:right w:val="nil"/>
            </w:tcBorders>
            <w:noWrap/>
          </w:tcPr>
          <w:p w:rsidR="002B2381" w:rsidRDefault="00346604">
            <w:pPr>
              <w:rPr>
                <w:sz w:val="16"/>
                <w:szCs w:val="16"/>
              </w:rPr>
            </w:pPr>
            <w:r>
              <w:rPr>
                <w:sz w:val="16"/>
                <w:szCs w:val="16"/>
              </w:rPr>
              <w:t> </w:t>
            </w:r>
          </w:p>
        </w:tc>
      </w:tr>
      <w:tr w:rsidR="002B2381">
        <w:trPr>
          <w:trHeight w:val="300"/>
        </w:trPr>
        <w:tc>
          <w:tcPr>
            <w:tcW w:w="6716" w:type="dxa"/>
            <w:gridSpan w:val="11"/>
            <w:tcBorders>
              <w:top w:val="single" w:sz="4" w:space="0" w:color="auto"/>
              <w:right w:val="single" w:sz="4" w:space="0" w:color="auto"/>
            </w:tcBorders>
            <w:noWrap/>
          </w:tcPr>
          <w:p w:rsidR="002B2381" w:rsidRDefault="00346604">
            <w:pPr>
              <w:jc w:val="center"/>
              <w:rPr>
                <w:sz w:val="16"/>
                <w:szCs w:val="16"/>
              </w:rPr>
            </w:pPr>
            <w:r>
              <w:rPr>
                <w:sz w:val="16"/>
                <w:szCs w:val="16"/>
              </w:rPr>
              <w:t>Pendapat responden tentang persyaratan</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tcBorders>
              <w:right w:val="single" w:sz="4" w:space="0" w:color="auto"/>
            </w:tcBorders>
            <w:noWrap/>
          </w:tcPr>
          <w:p w:rsidR="002B2381" w:rsidRDefault="00346604">
            <w:pPr>
              <w:jc w:val="center"/>
              <w:rPr>
                <w:sz w:val="16"/>
                <w:szCs w:val="16"/>
              </w:rPr>
            </w:pPr>
            <w:r>
              <w:rPr>
                <w:sz w:val="16"/>
                <w:szCs w:val="16"/>
              </w:rPr>
              <w:t>9/9</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vMerge w:val="restart"/>
            <w:tcBorders>
              <w:right w:val="single" w:sz="4" w:space="0" w:color="auto"/>
            </w:tcBorders>
          </w:tcPr>
          <w:p w:rsidR="002B2381" w:rsidRDefault="00346604">
            <w:pPr>
              <w:jc w:val="center"/>
              <w:rPr>
                <w:sz w:val="16"/>
                <w:szCs w:val="16"/>
              </w:rPr>
            </w:pPr>
            <w:r>
              <w:rPr>
                <w:sz w:val="16"/>
                <w:szCs w:val="16"/>
              </w:rPr>
              <w:t>Bagaimana pendapat saudara tentang kualitas sarana dan prasarana ?</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vMerge/>
            <w:tcBorders>
              <w:right w:val="single" w:sz="4" w:space="0" w:color="auto"/>
            </w:tcBorders>
          </w:tcPr>
          <w:p w:rsidR="002B2381" w:rsidRDefault="002B2381">
            <w:pPr>
              <w:rPr>
                <w:sz w:val="16"/>
                <w:szCs w:val="16"/>
              </w:rPr>
            </w:pP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tcBorders>
              <w:right w:val="single" w:sz="4" w:space="0" w:color="auto"/>
            </w:tcBorders>
            <w:noWrap/>
          </w:tcPr>
          <w:p w:rsidR="002B2381" w:rsidRDefault="00346604">
            <w:pPr>
              <w:jc w:val="center"/>
              <w:rPr>
                <w:sz w:val="16"/>
                <w:szCs w:val="16"/>
              </w:rPr>
            </w:pPr>
            <w:r>
              <w:rPr>
                <w:sz w:val="16"/>
                <w:szCs w:val="16"/>
              </w:rPr>
              <w:t>buruk</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tcBorders>
              <w:right w:val="single" w:sz="4" w:space="0" w:color="auto"/>
            </w:tcBorders>
            <w:noWrap/>
          </w:tcPr>
          <w:p w:rsidR="002B2381" w:rsidRDefault="00346604">
            <w:pPr>
              <w:jc w:val="center"/>
              <w:rPr>
                <w:sz w:val="16"/>
                <w:szCs w:val="16"/>
              </w:rPr>
            </w:pPr>
            <w:r>
              <w:rPr>
                <w:sz w:val="16"/>
                <w:szCs w:val="16"/>
              </w:rPr>
              <w:t>cukup</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tcBorders>
              <w:right w:val="single" w:sz="4" w:space="0" w:color="auto"/>
            </w:tcBorders>
            <w:noWrap/>
          </w:tcPr>
          <w:p w:rsidR="002B2381" w:rsidRDefault="00346604">
            <w:pPr>
              <w:jc w:val="center"/>
              <w:rPr>
                <w:sz w:val="16"/>
                <w:szCs w:val="16"/>
              </w:rPr>
            </w:pPr>
            <w:r>
              <w:rPr>
                <w:sz w:val="16"/>
                <w:szCs w:val="16"/>
              </w:rPr>
              <w:t>baik</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r w:rsidR="002B2381">
        <w:trPr>
          <w:trHeight w:val="300"/>
        </w:trPr>
        <w:tc>
          <w:tcPr>
            <w:tcW w:w="6716" w:type="dxa"/>
            <w:gridSpan w:val="11"/>
            <w:tcBorders>
              <w:right w:val="single" w:sz="4" w:space="0" w:color="auto"/>
            </w:tcBorders>
            <w:noWrap/>
          </w:tcPr>
          <w:p w:rsidR="002B2381" w:rsidRDefault="00346604">
            <w:pPr>
              <w:jc w:val="center"/>
              <w:rPr>
                <w:sz w:val="16"/>
                <w:szCs w:val="16"/>
              </w:rPr>
            </w:pPr>
            <w:r>
              <w:rPr>
                <w:sz w:val="16"/>
                <w:szCs w:val="16"/>
              </w:rPr>
              <w:t>sangat baik</w:t>
            </w:r>
          </w:p>
        </w:tc>
        <w:tc>
          <w:tcPr>
            <w:tcW w:w="600" w:type="dxa"/>
            <w:tcBorders>
              <w:top w:val="nil"/>
              <w:left w:val="single" w:sz="4" w:space="0" w:color="auto"/>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c>
          <w:tcPr>
            <w:tcW w:w="600" w:type="dxa"/>
            <w:tcBorders>
              <w:top w:val="nil"/>
              <w:left w:val="nil"/>
              <w:bottom w:val="nil"/>
              <w:right w:val="nil"/>
            </w:tcBorders>
            <w:noWrap/>
          </w:tcPr>
          <w:p w:rsidR="002B2381" w:rsidRDefault="002B2381">
            <w:pPr>
              <w:rPr>
                <w:sz w:val="16"/>
                <w:szCs w:val="16"/>
              </w:rPr>
            </w:pPr>
          </w:p>
        </w:tc>
      </w:tr>
    </w:tbl>
    <w:p w:rsidR="002B2381" w:rsidRDefault="002B2381">
      <w:pPr>
        <w:rPr>
          <w:sz w:val="16"/>
          <w:szCs w:val="16"/>
        </w:rPr>
      </w:pPr>
    </w:p>
    <w:p w:rsidR="002B2381" w:rsidRDefault="002B2381">
      <w:pPr>
        <w:pStyle w:val="BodyText"/>
        <w:rPr>
          <w:b/>
          <w:sz w:val="9"/>
        </w:rPr>
        <w:sectPr w:rsidR="002B2381">
          <w:pgSz w:w="11910" w:h="16850"/>
          <w:pgMar w:top="1280" w:right="708" w:bottom="1200" w:left="1275" w:header="0" w:footer="1012" w:gutter="0"/>
          <w:cols w:space="720"/>
        </w:sectPr>
      </w:pPr>
    </w:p>
    <w:p w:rsidR="002B2381" w:rsidRDefault="00346604">
      <w:pPr>
        <w:pStyle w:val="Heading1"/>
        <w:ind w:left="446" w:right="0"/>
        <w:jc w:val="left"/>
      </w:pPr>
      <w:bookmarkStart w:id="30" w:name="Dokumentasi_Terkait_Pelaksanaan_SKM__(Fo"/>
      <w:bookmarkEnd w:id="30"/>
      <w:r>
        <w:lastRenderedPageBreak/>
        <w:t>Dokumentasi</w:t>
      </w:r>
      <w:r>
        <w:rPr>
          <w:spacing w:val="-4"/>
        </w:rPr>
        <w:t xml:space="preserve"> </w:t>
      </w:r>
      <w:r>
        <w:t>Terkait</w:t>
      </w:r>
      <w:r>
        <w:rPr>
          <w:spacing w:val="-3"/>
        </w:rPr>
        <w:t xml:space="preserve"> </w:t>
      </w:r>
      <w:r>
        <w:t>Pelaksanaan</w:t>
      </w:r>
      <w:r>
        <w:rPr>
          <w:spacing w:val="-6"/>
        </w:rPr>
        <w:t xml:space="preserve"> </w:t>
      </w:r>
      <w:r>
        <w:t>SKM</w:t>
      </w:r>
      <w:r>
        <w:rPr>
          <w:spacing w:val="52"/>
        </w:rPr>
        <w:t xml:space="preserve"> </w:t>
      </w:r>
      <w:r>
        <w:t>(Foto-Foto</w:t>
      </w:r>
      <w:r>
        <w:rPr>
          <w:spacing w:val="-12"/>
        </w:rPr>
        <w:t xml:space="preserve"> </w:t>
      </w:r>
      <w:r>
        <w:t>Pelaksanaan</w:t>
      </w:r>
      <w:r>
        <w:rPr>
          <w:spacing w:val="-5"/>
        </w:rPr>
        <w:t xml:space="preserve"> </w:t>
      </w:r>
      <w:r>
        <w:rPr>
          <w:spacing w:val="-4"/>
        </w:rPr>
        <w:t>SKM)</w:t>
      </w:r>
    </w:p>
    <w:p w:rsidR="002B2381" w:rsidRDefault="002B2381">
      <w:pPr>
        <w:pStyle w:val="BodyText"/>
        <w:spacing w:before="44"/>
        <w:rPr>
          <w:b/>
          <w:sz w:val="20"/>
        </w:rPr>
      </w:pPr>
    </w:p>
    <w:p w:rsidR="002B2381" w:rsidRDefault="00346604">
      <w:pPr>
        <w:pStyle w:val="BodyText"/>
        <w:spacing w:before="169"/>
        <w:rPr>
          <w:b/>
          <w:sz w:val="20"/>
        </w:rPr>
      </w:pPr>
      <w:r>
        <w:rPr>
          <w:b/>
          <w:noProof/>
          <w:sz w:val="20"/>
          <w:lang w:val="en-US"/>
        </w:rPr>
        <w:drawing>
          <wp:anchor distT="0" distB="0" distL="114300" distR="114300" simplePos="0" relativeHeight="251651072" behindDoc="0" locked="0" layoutInCell="1" allowOverlap="1">
            <wp:simplePos x="0" y="0"/>
            <wp:positionH relativeFrom="column">
              <wp:posOffset>3035300</wp:posOffset>
            </wp:positionH>
            <wp:positionV relativeFrom="paragraph">
              <wp:posOffset>100965</wp:posOffset>
            </wp:positionV>
            <wp:extent cx="2913380" cy="3922395"/>
            <wp:effectExtent l="0" t="0" r="1270" b="1905"/>
            <wp:wrapNone/>
            <wp:docPr id="32" name="Picture 32" descr="WhatsApp Image 2025-06-12 at 09.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5-06-12 at 09.19.20"/>
                    <pic:cNvPicPr>
                      <a:picLocks noChangeAspect="1"/>
                    </pic:cNvPicPr>
                  </pic:nvPicPr>
                  <pic:blipFill>
                    <a:blip r:embed="rId25"/>
                    <a:stretch>
                      <a:fillRect/>
                    </a:stretch>
                  </pic:blipFill>
                  <pic:spPr>
                    <a:xfrm>
                      <a:off x="0" y="0"/>
                      <a:ext cx="2913380" cy="3922395"/>
                    </a:xfrm>
                    <a:prstGeom prst="rect">
                      <a:avLst/>
                    </a:prstGeom>
                  </pic:spPr>
                </pic:pic>
              </a:graphicData>
            </a:graphic>
          </wp:anchor>
        </w:drawing>
      </w:r>
      <w:r>
        <w:rPr>
          <w:b/>
          <w:noProof/>
          <w:sz w:val="20"/>
          <w:lang w:val="en-US"/>
        </w:rPr>
        <w:drawing>
          <wp:anchor distT="0" distB="0" distL="114300" distR="114300" simplePos="0" relativeHeight="251650048" behindDoc="0" locked="0" layoutInCell="1" allowOverlap="1">
            <wp:simplePos x="0" y="0"/>
            <wp:positionH relativeFrom="column">
              <wp:posOffset>0</wp:posOffset>
            </wp:positionH>
            <wp:positionV relativeFrom="paragraph">
              <wp:posOffset>82550</wp:posOffset>
            </wp:positionV>
            <wp:extent cx="2764155" cy="3950970"/>
            <wp:effectExtent l="0" t="0" r="17145" b="11430"/>
            <wp:wrapNone/>
            <wp:docPr id="31" name="Picture 31" descr="WhatsApp Image 2025-06-16 at 1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5-06-16 at 10.07.18"/>
                    <pic:cNvPicPr>
                      <a:picLocks noChangeAspect="1"/>
                    </pic:cNvPicPr>
                  </pic:nvPicPr>
                  <pic:blipFill>
                    <a:blip r:embed="rId26"/>
                    <a:stretch>
                      <a:fillRect/>
                    </a:stretch>
                  </pic:blipFill>
                  <pic:spPr>
                    <a:xfrm>
                      <a:off x="0" y="0"/>
                      <a:ext cx="2764155" cy="3950970"/>
                    </a:xfrm>
                    <a:prstGeom prst="rect">
                      <a:avLst/>
                    </a:prstGeom>
                  </pic:spPr>
                </pic:pic>
              </a:graphicData>
            </a:graphic>
          </wp:anchor>
        </w:drawing>
      </w:r>
    </w:p>
    <w:p w:rsidR="002B2381" w:rsidRDefault="00346604">
      <w:pPr>
        <w:pStyle w:val="BodyText"/>
        <w:rPr>
          <w:b/>
          <w:sz w:val="20"/>
          <w:lang w:val="en-US"/>
        </w:rPr>
        <w:sectPr w:rsidR="002B2381">
          <w:pgSz w:w="11910" w:h="16850"/>
          <w:pgMar w:top="1420" w:right="708" w:bottom="1200" w:left="1275" w:header="0" w:footer="1012" w:gutter="0"/>
          <w:cols w:space="720"/>
        </w:sectPr>
      </w:pPr>
      <w:r>
        <w:rPr>
          <w:b/>
          <w:noProof/>
          <w:sz w:val="20"/>
          <w:lang w:val="en-US"/>
        </w:rPr>
        <w:drawing>
          <wp:anchor distT="0" distB="0" distL="114300" distR="114300" simplePos="0" relativeHeight="251653120" behindDoc="0" locked="0" layoutInCell="1" allowOverlap="1">
            <wp:simplePos x="0" y="0"/>
            <wp:positionH relativeFrom="column">
              <wp:posOffset>3026410</wp:posOffset>
            </wp:positionH>
            <wp:positionV relativeFrom="paragraph">
              <wp:posOffset>3924935</wp:posOffset>
            </wp:positionV>
            <wp:extent cx="2950845" cy="3916045"/>
            <wp:effectExtent l="0" t="0" r="1905" b="8255"/>
            <wp:wrapNone/>
            <wp:docPr id="34" name="Picture 34" descr="WhatsApp Image 2025-06-10 at 09.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hatsApp Image 2025-06-10 at 09.25.14"/>
                    <pic:cNvPicPr>
                      <a:picLocks noChangeAspect="1"/>
                    </pic:cNvPicPr>
                  </pic:nvPicPr>
                  <pic:blipFill>
                    <a:blip r:embed="rId27"/>
                    <a:stretch>
                      <a:fillRect/>
                    </a:stretch>
                  </pic:blipFill>
                  <pic:spPr>
                    <a:xfrm>
                      <a:off x="0" y="0"/>
                      <a:ext cx="2950845" cy="3916045"/>
                    </a:xfrm>
                    <a:prstGeom prst="rect">
                      <a:avLst/>
                    </a:prstGeom>
                  </pic:spPr>
                </pic:pic>
              </a:graphicData>
            </a:graphic>
          </wp:anchor>
        </w:drawing>
      </w:r>
      <w:r>
        <w:rPr>
          <w:b/>
          <w:noProof/>
          <w:sz w:val="20"/>
          <w:lang w:val="en-US"/>
        </w:rPr>
        <w:drawing>
          <wp:anchor distT="0" distB="0" distL="114300" distR="114300" simplePos="0" relativeHeight="251652096" behindDoc="0" locked="0" layoutInCell="1" allowOverlap="1">
            <wp:simplePos x="0" y="0"/>
            <wp:positionH relativeFrom="column">
              <wp:posOffset>-635</wp:posOffset>
            </wp:positionH>
            <wp:positionV relativeFrom="paragraph">
              <wp:posOffset>3925570</wp:posOffset>
            </wp:positionV>
            <wp:extent cx="2749550" cy="3902075"/>
            <wp:effectExtent l="0" t="0" r="12700" b="3175"/>
            <wp:wrapNone/>
            <wp:docPr id="33" name="Picture 33" descr="WhatsApp Image 2025-06-10 at 14.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hatsApp Image 2025-06-10 at 14.14.52"/>
                    <pic:cNvPicPr>
                      <a:picLocks noChangeAspect="1"/>
                    </pic:cNvPicPr>
                  </pic:nvPicPr>
                  <pic:blipFill>
                    <a:blip r:embed="rId28"/>
                    <a:stretch>
                      <a:fillRect/>
                    </a:stretch>
                  </pic:blipFill>
                  <pic:spPr>
                    <a:xfrm>
                      <a:off x="0" y="0"/>
                      <a:ext cx="2749550" cy="3902075"/>
                    </a:xfrm>
                    <a:prstGeom prst="rect">
                      <a:avLst/>
                    </a:prstGeom>
                  </pic:spPr>
                </pic:pic>
              </a:graphicData>
            </a:graphic>
          </wp:anchor>
        </w:drawing>
      </w:r>
    </w:p>
    <w:p w:rsidR="00776E68" w:rsidRDefault="00AB2125" w:rsidP="00776E68">
      <w:pPr>
        <w:spacing w:before="20"/>
        <w:ind w:left="165"/>
        <w:rPr>
          <w:b/>
          <w:sz w:val="28"/>
          <w:lang w:val="en-US"/>
        </w:rPr>
      </w:pPr>
      <w:r>
        <w:rPr>
          <w:b/>
          <w:sz w:val="28"/>
        </w:rPr>
        <w:lastRenderedPageBreak/>
        <w:t xml:space="preserve"> </w:t>
      </w:r>
      <w:r w:rsidR="00776E68">
        <w:rPr>
          <w:b/>
          <w:sz w:val="28"/>
        </w:rPr>
        <w:t>DATA</w:t>
      </w:r>
      <w:r w:rsidR="00776E68">
        <w:rPr>
          <w:b/>
          <w:spacing w:val="-2"/>
          <w:sz w:val="28"/>
        </w:rPr>
        <w:t xml:space="preserve"> </w:t>
      </w:r>
      <w:r w:rsidR="00776E68">
        <w:rPr>
          <w:b/>
          <w:sz w:val="28"/>
        </w:rPr>
        <w:t>SURVEI</w:t>
      </w:r>
      <w:r w:rsidR="00776E68">
        <w:rPr>
          <w:b/>
          <w:spacing w:val="-5"/>
          <w:sz w:val="28"/>
        </w:rPr>
        <w:t xml:space="preserve"> </w:t>
      </w:r>
      <w:r w:rsidR="00776E68">
        <w:rPr>
          <w:b/>
          <w:sz w:val="28"/>
        </w:rPr>
        <w:t>MASUK</w:t>
      </w:r>
      <w:r w:rsidR="00786BB7">
        <w:rPr>
          <w:b/>
          <w:sz w:val="28"/>
          <w:lang w:val="en-US"/>
        </w:rPr>
        <w:t xml:space="preserve"> KESELURUHAN PELAYANAN </w:t>
      </w:r>
      <w:r w:rsidR="00776E68">
        <w:rPr>
          <w:b/>
          <w:sz w:val="28"/>
          <w:lang w:val="en-US"/>
        </w:rPr>
        <w:t xml:space="preserve"> </w:t>
      </w:r>
    </w:p>
    <w:p w:rsidR="00776E68" w:rsidRDefault="00776E68" w:rsidP="00776E68">
      <w:pPr>
        <w:spacing w:before="20"/>
        <w:ind w:left="165"/>
        <w:rPr>
          <w:b/>
          <w:sz w:val="28"/>
          <w:lang w:val="en-US"/>
        </w:rPr>
      </w:pPr>
      <w:r>
        <w:rPr>
          <w:b/>
          <w:spacing w:val="-4"/>
          <w:sz w:val="28"/>
        </w:rPr>
        <w:t xml:space="preserve"> </w:t>
      </w:r>
      <w:r>
        <w:rPr>
          <w:b/>
          <w:sz w:val="28"/>
        </w:rPr>
        <w:t>DARI</w:t>
      </w:r>
      <w:r>
        <w:rPr>
          <w:b/>
          <w:spacing w:val="-5"/>
          <w:sz w:val="28"/>
        </w:rPr>
        <w:t xml:space="preserve"> </w:t>
      </w:r>
      <w:r>
        <w:rPr>
          <w:b/>
          <w:sz w:val="28"/>
        </w:rPr>
        <w:t>01</w:t>
      </w:r>
      <w:r>
        <w:rPr>
          <w:b/>
          <w:spacing w:val="-1"/>
          <w:sz w:val="28"/>
        </w:rPr>
        <w:t xml:space="preserve"> </w:t>
      </w:r>
      <w:r>
        <w:rPr>
          <w:b/>
          <w:sz w:val="28"/>
        </w:rPr>
        <w:t>J</w:t>
      </w:r>
      <w:r w:rsidR="00BF54BB">
        <w:rPr>
          <w:b/>
          <w:sz w:val="28"/>
          <w:lang w:val="en-US"/>
        </w:rPr>
        <w:t>ULI</w:t>
      </w:r>
      <w:r>
        <w:rPr>
          <w:b/>
          <w:spacing w:val="-4"/>
          <w:sz w:val="28"/>
        </w:rPr>
        <w:t xml:space="preserve"> </w:t>
      </w:r>
      <w:r>
        <w:rPr>
          <w:b/>
          <w:sz w:val="28"/>
        </w:rPr>
        <w:t>202</w:t>
      </w:r>
      <w:r>
        <w:rPr>
          <w:b/>
          <w:sz w:val="28"/>
          <w:lang w:val="en-US"/>
        </w:rPr>
        <w:t>5</w:t>
      </w:r>
      <w:r>
        <w:rPr>
          <w:b/>
          <w:spacing w:val="61"/>
          <w:sz w:val="28"/>
        </w:rPr>
        <w:t xml:space="preserve"> </w:t>
      </w:r>
      <w:r>
        <w:rPr>
          <w:b/>
          <w:sz w:val="28"/>
        </w:rPr>
        <w:t>-</w:t>
      </w:r>
      <w:r>
        <w:rPr>
          <w:b/>
          <w:spacing w:val="-1"/>
          <w:sz w:val="28"/>
        </w:rPr>
        <w:t xml:space="preserve"> </w:t>
      </w:r>
      <w:r>
        <w:rPr>
          <w:b/>
          <w:sz w:val="28"/>
        </w:rPr>
        <w:t>3</w:t>
      </w:r>
      <w:r w:rsidR="00FC2E79">
        <w:rPr>
          <w:b/>
          <w:sz w:val="28"/>
          <w:lang w:val="en-US"/>
        </w:rPr>
        <w:t>1</w:t>
      </w:r>
      <w:r w:rsidR="00BF54BB">
        <w:rPr>
          <w:b/>
          <w:sz w:val="28"/>
          <w:lang w:val="en-US"/>
        </w:rPr>
        <w:t xml:space="preserve"> OKTOBER</w:t>
      </w:r>
      <w:r>
        <w:rPr>
          <w:b/>
          <w:spacing w:val="-1"/>
          <w:sz w:val="28"/>
        </w:rPr>
        <w:t xml:space="preserve"> </w:t>
      </w:r>
      <w:r>
        <w:rPr>
          <w:b/>
          <w:spacing w:val="-4"/>
          <w:sz w:val="28"/>
        </w:rPr>
        <w:t>202</w:t>
      </w:r>
      <w:r>
        <w:rPr>
          <w:b/>
          <w:spacing w:val="-4"/>
          <w:sz w:val="28"/>
          <w:lang w:val="en-US"/>
        </w:rPr>
        <w:t>5</w:t>
      </w:r>
    </w:p>
    <w:p w:rsidR="00776E68" w:rsidRDefault="001933E6" w:rsidP="00776E68">
      <w:pPr>
        <w:pStyle w:val="BodyText"/>
        <w:spacing w:before="4"/>
        <w:ind w:firstLineChars="50" w:firstLine="115"/>
        <w:rPr>
          <w:b/>
          <w:sz w:val="16"/>
        </w:rPr>
      </w:pPr>
      <w:r w:rsidRPr="00BF54BB">
        <w:rPr>
          <w:noProof/>
          <w:lang w:val="en-US"/>
        </w:rPr>
        <w:drawing>
          <wp:anchor distT="0" distB="0" distL="114300" distR="114300" simplePos="0" relativeHeight="251636736" behindDoc="0" locked="0" layoutInCell="1" allowOverlap="1" wp14:anchorId="3299C589" wp14:editId="503BE3EC">
            <wp:simplePos x="0" y="0"/>
            <wp:positionH relativeFrom="column">
              <wp:posOffset>-190500</wp:posOffset>
            </wp:positionH>
            <wp:positionV relativeFrom="paragraph">
              <wp:posOffset>247650</wp:posOffset>
            </wp:positionV>
            <wp:extent cx="6489700" cy="4581525"/>
            <wp:effectExtent l="0" t="0" r="6350" b="9525"/>
            <wp:wrapNone/>
            <wp:docPr id="54" name="Picture 54" descr="C:\Users\ASUS\Desktop\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ptur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9700"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125">
        <w:rPr>
          <w:b/>
          <w:sz w:val="28"/>
        </w:rPr>
        <w:t xml:space="preserve"> </w:t>
      </w:r>
      <w:r w:rsidR="00776E68">
        <w:rPr>
          <w:b/>
          <w:sz w:val="28"/>
        </w:rPr>
        <w:t>{</w:t>
      </w:r>
      <w:r w:rsidR="00776E68">
        <w:rPr>
          <w:b/>
          <w:spacing w:val="-8"/>
          <w:sz w:val="28"/>
        </w:rPr>
        <w:t xml:space="preserve"> </w:t>
      </w:r>
      <w:r w:rsidR="00776E68">
        <w:rPr>
          <w:b/>
          <w:sz w:val="28"/>
        </w:rPr>
        <w:t>SEMESTER</w:t>
      </w:r>
      <w:r w:rsidR="00776E68">
        <w:rPr>
          <w:b/>
          <w:spacing w:val="-3"/>
          <w:sz w:val="28"/>
        </w:rPr>
        <w:t xml:space="preserve"> </w:t>
      </w:r>
      <w:r w:rsidR="00BF54BB">
        <w:rPr>
          <w:b/>
          <w:spacing w:val="-3"/>
          <w:sz w:val="28"/>
          <w:lang w:val="en-US"/>
        </w:rPr>
        <w:t>2</w:t>
      </w:r>
      <w:r w:rsidR="00776E68">
        <w:rPr>
          <w:b/>
          <w:spacing w:val="-1"/>
          <w:sz w:val="28"/>
        </w:rPr>
        <w:t xml:space="preserve"> </w:t>
      </w:r>
      <w:r w:rsidR="00776E68">
        <w:rPr>
          <w:b/>
          <w:spacing w:val="-10"/>
          <w:sz w:val="28"/>
        </w:rPr>
        <w:t>}</w:t>
      </w:r>
    </w:p>
    <w:p w:rsidR="002B2381" w:rsidRPr="00776E68" w:rsidRDefault="002B2381" w:rsidP="00776E68">
      <w:pPr>
        <w:spacing w:before="20"/>
        <w:ind w:left="165"/>
        <w:rPr>
          <w:b/>
          <w:sz w:val="28"/>
          <w:lang w:val="en-US"/>
        </w:rPr>
      </w:pPr>
    </w:p>
    <w:p w:rsidR="007B354E" w:rsidRDefault="007B354E" w:rsidP="007B354E">
      <w:pPr>
        <w:pStyle w:val="NormalWeb"/>
      </w:pPr>
    </w:p>
    <w:p w:rsidR="002B2381" w:rsidRDefault="002B2381">
      <w:pPr>
        <w:pStyle w:val="BodyText"/>
        <w:spacing w:before="13"/>
        <w:rPr>
          <w:b/>
          <w:sz w:val="20"/>
        </w:rPr>
      </w:pPr>
    </w:p>
    <w:p w:rsidR="002B2381" w:rsidRDefault="002B2381">
      <w:pPr>
        <w:pStyle w:val="BodyText"/>
        <w:spacing w:before="14"/>
        <w:rPr>
          <w:b/>
          <w:sz w:val="20"/>
        </w:rPr>
      </w:pPr>
    </w:p>
    <w:p w:rsidR="00BF54BB" w:rsidRDefault="00BF54BB" w:rsidP="00BF54BB">
      <w:pPr>
        <w:pStyle w:val="NormalWeb"/>
      </w:pPr>
      <w:r>
        <w:rPr>
          <w:noProof/>
        </w:rPr>
        <w:drawing>
          <wp:anchor distT="0" distB="0" distL="114300" distR="114300" simplePos="0" relativeHeight="251658240" behindDoc="0" locked="0" layoutInCell="1" allowOverlap="1">
            <wp:simplePos x="0" y="0"/>
            <wp:positionH relativeFrom="column">
              <wp:posOffset>-200025</wp:posOffset>
            </wp:positionH>
            <wp:positionV relativeFrom="paragraph">
              <wp:posOffset>3606800</wp:posOffset>
            </wp:positionV>
            <wp:extent cx="6499225" cy="4010025"/>
            <wp:effectExtent l="0" t="0" r="0" b="9525"/>
            <wp:wrapNone/>
            <wp:docPr id="55" name="Picture 55" descr="C:\Users\ASUS\Desktop\Captur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Capture I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0545" cy="4010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rPr>
          <w:b/>
          <w:sz w:val="20"/>
          <w:lang w:val="en-US"/>
        </w:rPr>
        <w:sectPr w:rsidR="002B2381" w:rsidSect="00AB2125">
          <w:pgSz w:w="11907" w:h="16839" w:code="9"/>
          <w:pgMar w:top="851" w:right="708" w:bottom="1200" w:left="1275" w:header="0" w:footer="1012" w:gutter="0"/>
          <w:cols w:space="720"/>
          <w:docGrid w:linePitch="299"/>
        </w:sectPr>
      </w:pPr>
    </w:p>
    <w:p w:rsidR="001933E6" w:rsidRDefault="001933E6" w:rsidP="001933E6">
      <w:pPr>
        <w:pStyle w:val="NormalWeb"/>
      </w:pPr>
      <w:r>
        <w:rPr>
          <w:noProof/>
        </w:rPr>
        <w:lastRenderedPageBreak/>
        <w:drawing>
          <wp:anchor distT="0" distB="0" distL="114300" distR="114300" simplePos="0" relativeHeight="251637760" behindDoc="0" locked="0" layoutInCell="1" allowOverlap="1" wp14:anchorId="43F8860F" wp14:editId="303BB8E7">
            <wp:simplePos x="0" y="0"/>
            <wp:positionH relativeFrom="column">
              <wp:posOffset>-285750</wp:posOffset>
            </wp:positionH>
            <wp:positionV relativeFrom="paragraph">
              <wp:posOffset>-112395</wp:posOffset>
            </wp:positionV>
            <wp:extent cx="6591300" cy="5153025"/>
            <wp:effectExtent l="0" t="0" r="0" b="9525"/>
            <wp:wrapNone/>
            <wp:docPr id="56" name="Picture 56" descr="C:\Users\ASUS\Desktop\Capture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Capture II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416" cy="5153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7"/>
        <w:rPr>
          <w:b/>
          <w:sz w:val="17"/>
        </w:rPr>
      </w:pPr>
    </w:p>
    <w:p w:rsidR="001933E6" w:rsidRDefault="001933E6" w:rsidP="001933E6">
      <w:pPr>
        <w:pStyle w:val="NormalWeb"/>
      </w:pPr>
    </w:p>
    <w:p w:rsidR="002B2381" w:rsidRDefault="001933E6">
      <w:pPr>
        <w:pStyle w:val="BodyText"/>
        <w:ind w:left="165"/>
        <w:rPr>
          <w:sz w:val="20"/>
        </w:rPr>
      </w:pPr>
      <w:r>
        <w:rPr>
          <w:noProof/>
          <w:lang w:val="en-US"/>
        </w:rPr>
        <w:drawing>
          <wp:anchor distT="0" distB="0" distL="114300" distR="114300" simplePos="0" relativeHeight="251638784" behindDoc="0" locked="0" layoutInCell="1" allowOverlap="1" wp14:anchorId="30BA3602" wp14:editId="72B6A52B">
            <wp:simplePos x="0" y="0"/>
            <wp:positionH relativeFrom="column">
              <wp:posOffset>-295275</wp:posOffset>
            </wp:positionH>
            <wp:positionV relativeFrom="paragraph">
              <wp:posOffset>3942715</wp:posOffset>
            </wp:positionV>
            <wp:extent cx="6591300" cy="4410075"/>
            <wp:effectExtent l="0" t="0" r="0" b="9525"/>
            <wp:wrapNone/>
            <wp:docPr id="57" name="Picture 57" descr="C:\Users\ASUS\Desktop\Capture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apture I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2485" cy="4410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Pr="00BF54BB" w:rsidRDefault="002B2381" w:rsidP="00BF54BB">
      <w:pPr>
        <w:spacing w:before="20"/>
        <w:ind w:left="165"/>
        <w:rPr>
          <w:b/>
          <w:sz w:val="28"/>
          <w:lang w:val="en-US"/>
        </w:rPr>
        <w:sectPr w:rsidR="002B2381" w:rsidRPr="00BF54BB" w:rsidSect="00AB2125">
          <w:pgSz w:w="11910" w:h="16850"/>
          <w:pgMar w:top="567" w:right="708" w:bottom="1200" w:left="1275" w:header="0" w:footer="1012" w:gutter="0"/>
          <w:cols w:space="720"/>
        </w:sectPr>
      </w:pPr>
    </w:p>
    <w:p w:rsidR="00F72F01" w:rsidRDefault="00F72F01" w:rsidP="00F72F01">
      <w:pPr>
        <w:pStyle w:val="NormalWeb"/>
      </w:pPr>
      <w:r>
        <w:rPr>
          <w:noProof/>
        </w:rPr>
        <w:lastRenderedPageBreak/>
        <w:drawing>
          <wp:anchor distT="0" distB="0" distL="114300" distR="114300" simplePos="0" relativeHeight="251639808" behindDoc="0" locked="0" layoutInCell="1" allowOverlap="1" wp14:anchorId="16A44B98" wp14:editId="37F4C948">
            <wp:simplePos x="0" y="0"/>
            <wp:positionH relativeFrom="column">
              <wp:posOffset>-276225</wp:posOffset>
            </wp:positionH>
            <wp:positionV relativeFrom="paragraph">
              <wp:posOffset>-517525</wp:posOffset>
            </wp:positionV>
            <wp:extent cx="6572250" cy="5286375"/>
            <wp:effectExtent l="0" t="0" r="0" b="9525"/>
            <wp:wrapNone/>
            <wp:docPr id="58" name="Picture 58" descr="C:\Users\ASUS\Desktop\Capture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Capture 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7244" cy="529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ind w:left="166"/>
        <w:rPr>
          <w:sz w:val="20"/>
        </w:rPr>
      </w:pPr>
    </w:p>
    <w:p w:rsidR="002B2381" w:rsidRDefault="002B2381">
      <w:pPr>
        <w:pStyle w:val="BodyText"/>
        <w:ind w:left="166"/>
        <w:rPr>
          <w:sz w:val="20"/>
          <w:lang w:val="en-US"/>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Default="002B2381">
      <w:pPr>
        <w:pStyle w:val="BodyText"/>
        <w:ind w:left="166"/>
        <w:rPr>
          <w:sz w:val="20"/>
        </w:rPr>
      </w:pPr>
    </w:p>
    <w:p w:rsidR="002B2381" w:rsidRPr="007D33B3" w:rsidRDefault="00F72F01" w:rsidP="007D33B3">
      <w:pPr>
        <w:pStyle w:val="BodyText"/>
        <w:rPr>
          <w:sz w:val="20"/>
        </w:rPr>
        <w:sectPr w:rsidR="002B2381" w:rsidRPr="007D33B3">
          <w:pgSz w:w="11910" w:h="16850"/>
          <w:pgMar w:top="1280" w:right="708" w:bottom="1200" w:left="1275" w:header="0" w:footer="1012" w:gutter="0"/>
          <w:cols w:space="720"/>
        </w:sectPr>
      </w:pPr>
      <w:r>
        <w:rPr>
          <w:noProof/>
          <w:lang w:val="en-US"/>
        </w:rPr>
        <w:drawing>
          <wp:anchor distT="0" distB="0" distL="114300" distR="114300" simplePos="0" relativeHeight="251640832" behindDoc="0" locked="0" layoutInCell="1" allowOverlap="1" wp14:anchorId="1012B684" wp14:editId="38F09CBA">
            <wp:simplePos x="0" y="0"/>
            <wp:positionH relativeFrom="column">
              <wp:posOffset>-266700</wp:posOffset>
            </wp:positionH>
            <wp:positionV relativeFrom="paragraph">
              <wp:posOffset>137795</wp:posOffset>
            </wp:positionV>
            <wp:extent cx="6591300" cy="42481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1300" cy="4248150"/>
                    </a:xfrm>
                    <a:prstGeom prst="rect">
                      <a:avLst/>
                    </a:prstGeom>
                  </pic:spPr>
                </pic:pic>
              </a:graphicData>
            </a:graphic>
            <wp14:sizeRelH relativeFrom="page">
              <wp14:pctWidth>0</wp14:pctWidth>
            </wp14:sizeRelH>
            <wp14:sizeRelV relativeFrom="page">
              <wp14:pctHeight>0</wp14:pctHeight>
            </wp14:sizeRelV>
          </wp:anchor>
        </w:drawing>
      </w:r>
    </w:p>
    <w:p w:rsidR="00E75098" w:rsidRDefault="007D33B3" w:rsidP="007D33B3">
      <w:pPr>
        <w:pStyle w:val="NormalWeb"/>
      </w:pPr>
      <w:r>
        <w:rPr>
          <w:noProof/>
        </w:rPr>
        <w:lastRenderedPageBreak/>
        <w:drawing>
          <wp:anchor distT="0" distB="0" distL="114300" distR="114300" simplePos="0" relativeHeight="251641856" behindDoc="0" locked="0" layoutInCell="1" allowOverlap="1" wp14:anchorId="79FD5DD7" wp14:editId="08060CED">
            <wp:simplePos x="0" y="0"/>
            <wp:positionH relativeFrom="column">
              <wp:posOffset>-171450</wp:posOffset>
            </wp:positionH>
            <wp:positionV relativeFrom="paragraph">
              <wp:posOffset>191135</wp:posOffset>
            </wp:positionV>
            <wp:extent cx="6473825" cy="5124450"/>
            <wp:effectExtent l="0" t="0" r="317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73825" cy="5124450"/>
                    </a:xfrm>
                    <a:prstGeom prst="rect">
                      <a:avLst/>
                    </a:prstGeom>
                  </pic:spPr>
                </pic:pic>
              </a:graphicData>
            </a:graphic>
            <wp14:sizeRelH relativeFrom="page">
              <wp14:pctWidth>0</wp14:pctWidth>
            </wp14:sizeRelH>
            <wp14:sizeRelV relativeFrom="page">
              <wp14:pctHeight>0</wp14:pctHeight>
            </wp14:sizeRelV>
          </wp:anchor>
        </w:drawing>
      </w:r>
    </w:p>
    <w:p w:rsidR="002B2381" w:rsidRDefault="00E75098">
      <w:pPr>
        <w:pStyle w:val="BodyText"/>
        <w:spacing w:before="4"/>
        <w:rPr>
          <w:b/>
          <w:sz w:val="16"/>
        </w:rPr>
      </w:pPr>
      <w:r>
        <w:rPr>
          <w:noProof/>
          <w:lang w:val="en-US"/>
        </w:rPr>
        <w:drawing>
          <wp:anchor distT="0" distB="0" distL="114300" distR="114300" simplePos="0" relativeHeight="251642880" behindDoc="0" locked="0" layoutInCell="1" allowOverlap="1" wp14:anchorId="7090C005" wp14:editId="7C236737">
            <wp:simplePos x="0" y="0"/>
            <wp:positionH relativeFrom="column">
              <wp:posOffset>-161925</wp:posOffset>
            </wp:positionH>
            <wp:positionV relativeFrom="paragraph">
              <wp:posOffset>4895850</wp:posOffset>
            </wp:positionV>
            <wp:extent cx="6462395" cy="4048125"/>
            <wp:effectExtent l="0" t="0" r="0" b="9525"/>
            <wp:wrapNone/>
            <wp:docPr id="61" name="Picture 1" descr="C:\Users\ASUS\Desktop\Capt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pture 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2762" cy="404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rPr>
          <w:b/>
          <w:sz w:val="16"/>
        </w:rPr>
        <w:sectPr w:rsidR="002B2381" w:rsidSect="00E75098">
          <w:pgSz w:w="11910" w:h="16850"/>
          <w:pgMar w:top="709" w:right="708" w:bottom="1200" w:left="1275" w:header="0" w:footer="1012" w:gutter="0"/>
          <w:cols w:space="720"/>
        </w:sectPr>
      </w:pPr>
    </w:p>
    <w:p w:rsidR="004B1479" w:rsidRDefault="004B1479" w:rsidP="004B1479">
      <w:pPr>
        <w:pStyle w:val="NormalWeb"/>
      </w:pPr>
      <w:r>
        <w:rPr>
          <w:noProof/>
        </w:rPr>
        <w:lastRenderedPageBreak/>
        <w:drawing>
          <wp:anchor distT="0" distB="0" distL="114300" distR="114300" simplePos="0" relativeHeight="251643904" behindDoc="0" locked="0" layoutInCell="1" allowOverlap="1" wp14:anchorId="26F3B241" wp14:editId="6E0A30F7">
            <wp:simplePos x="0" y="0"/>
            <wp:positionH relativeFrom="column">
              <wp:posOffset>-314325</wp:posOffset>
            </wp:positionH>
            <wp:positionV relativeFrom="paragraph">
              <wp:posOffset>0</wp:posOffset>
            </wp:positionV>
            <wp:extent cx="6600825" cy="4581525"/>
            <wp:effectExtent l="0" t="0" r="9525" b="9525"/>
            <wp:wrapNone/>
            <wp:docPr id="62" name="Picture 2" descr="C:\Users\ASUS\Desktop\Cap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Capture 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0082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4B1479">
      <w:pPr>
        <w:spacing w:before="20"/>
        <w:ind w:left="165"/>
        <w:rPr>
          <w:b/>
          <w:sz w:val="28"/>
        </w:rPr>
      </w:pPr>
      <w:r>
        <w:rPr>
          <w:noProof/>
          <w:lang w:val="en-US"/>
        </w:rPr>
        <w:drawing>
          <wp:anchor distT="0" distB="0" distL="114300" distR="114300" simplePos="0" relativeHeight="251644928" behindDoc="0" locked="0" layoutInCell="1" allowOverlap="1" wp14:anchorId="22D72B43" wp14:editId="33A36F79">
            <wp:simplePos x="0" y="0"/>
            <wp:positionH relativeFrom="column">
              <wp:posOffset>-304800</wp:posOffset>
            </wp:positionH>
            <wp:positionV relativeFrom="paragraph">
              <wp:posOffset>90170</wp:posOffset>
            </wp:positionV>
            <wp:extent cx="6610350" cy="4638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610350" cy="4638675"/>
                    </a:xfrm>
                    <a:prstGeom prst="rect">
                      <a:avLst/>
                    </a:prstGeom>
                  </pic:spPr>
                </pic:pic>
              </a:graphicData>
            </a:graphic>
            <wp14:sizeRelH relativeFrom="page">
              <wp14:pctWidth>0</wp14:pctWidth>
            </wp14:sizeRelH>
            <wp14:sizeRelV relativeFrom="page">
              <wp14:pctHeight>0</wp14:pctHeight>
            </wp14:sizeRelV>
          </wp:anchor>
        </w:drawing>
      </w: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7D33B3">
      <w:pPr>
        <w:spacing w:before="20"/>
        <w:ind w:left="165"/>
        <w:rPr>
          <w:b/>
          <w:sz w:val="28"/>
        </w:rPr>
      </w:pPr>
    </w:p>
    <w:p w:rsidR="007D33B3" w:rsidRDefault="00F363B9">
      <w:pPr>
        <w:spacing w:before="20"/>
        <w:ind w:left="165"/>
        <w:rPr>
          <w:b/>
          <w:sz w:val="28"/>
        </w:rPr>
      </w:pPr>
      <w:r>
        <w:rPr>
          <w:noProof/>
          <w:lang w:val="en-US"/>
        </w:rPr>
        <w:lastRenderedPageBreak/>
        <w:drawing>
          <wp:anchor distT="0" distB="0" distL="114300" distR="114300" simplePos="0" relativeHeight="251645952" behindDoc="0" locked="0" layoutInCell="1" allowOverlap="1" wp14:anchorId="33C5BFAB" wp14:editId="4456DF82">
            <wp:simplePos x="0" y="0"/>
            <wp:positionH relativeFrom="column">
              <wp:posOffset>-266700</wp:posOffset>
            </wp:positionH>
            <wp:positionV relativeFrom="paragraph">
              <wp:posOffset>-219075</wp:posOffset>
            </wp:positionV>
            <wp:extent cx="6572250" cy="5124450"/>
            <wp:effectExtent l="0" t="0" r="0" b="0"/>
            <wp:wrapNone/>
            <wp:docPr id="64" name="Picture 1" descr="C:\Users\ASUS\Desktop\Capt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pture 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7144" cy="5128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3B9" w:rsidRDefault="00F363B9" w:rsidP="00F363B9">
      <w:pPr>
        <w:pStyle w:val="NormalWeb"/>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r>
        <w:rPr>
          <w:noProof/>
          <w:lang w:val="en-US"/>
        </w:rPr>
        <w:drawing>
          <wp:anchor distT="0" distB="0" distL="114300" distR="114300" simplePos="0" relativeHeight="251659264" behindDoc="0" locked="0" layoutInCell="1" allowOverlap="1" wp14:anchorId="44FB7831" wp14:editId="7E3ED3AD">
            <wp:simplePos x="0" y="0"/>
            <wp:positionH relativeFrom="column">
              <wp:posOffset>-266700</wp:posOffset>
            </wp:positionH>
            <wp:positionV relativeFrom="paragraph">
              <wp:posOffset>302895</wp:posOffset>
            </wp:positionV>
            <wp:extent cx="6572250" cy="4438650"/>
            <wp:effectExtent l="0" t="0" r="0" b="0"/>
            <wp:wrapNone/>
            <wp:docPr id="65" name="Picture 2" descr="C:\Users\ASUS\Desktop\Capt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Capture 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437" cy="4438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3B9" w:rsidRDefault="00F363B9">
      <w:pPr>
        <w:spacing w:before="20"/>
        <w:ind w:left="165"/>
        <w:rPr>
          <w:b/>
          <w:sz w:val="28"/>
        </w:rPr>
      </w:pPr>
    </w:p>
    <w:p w:rsidR="00F363B9" w:rsidRDefault="00F363B9" w:rsidP="00F363B9">
      <w:pPr>
        <w:pStyle w:val="NormalWeb"/>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F363B9" w:rsidRDefault="00F363B9">
      <w:pPr>
        <w:spacing w:before="20"/>
        <w:ind w:left="165"/>
        <w:rPr>
          <w:b/>
          <w:sz w:val="28"/>
        </w:rPr>
      </w:pPr>
    </w:p>
    <w:p w:rsidR="00DC63CA" w:rsidRDefault="00D156D1" w:rsidP="00D156D1">
      <w:pPr>
        <w:pStyle w:val="NormalWeb"/>
      </w:pPr>
      <w:r>
        <w:rPr>
          <w:noProof/>
        </w:rPr>
        <w:lastRenderedPageBreak/>
        <w:drawing>
          <wp:anchor distT="0" distB="0" distL="114300" distR="114300" simplePos="0" relativeHeight="251660288" behindDoc="0" locked="0" layoutInCell="1" allowOverlap="1" wp14:anchorId="3EC9ED50" wp14:editId="63A1DF1E">
            <wp:simplePos x="0" y="0"/>
            <wp:positionH relativeFrom="column">
              <wp:posOffset>-238125</wp:posOffset>
            </wp:positionH>
            <wp:positionV relativeFrom="paragraph">
              <wp:posOffset>9525</wp:posOffset>
            </wp:positionV>
            <wp:extent cx="6541135" cy="4438650"/>
            <wp:effectExtent l="0" t="0" r="0" b="0"/>
            <wp:wrapNone/>
            <wp:docPr id="66" name="Picture 3" descr="C:\Users\ASUS\Desktop\Capt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Capture 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4814" cy="44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3B9" w:rsidRDefault="00F363B9">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r>
        <w:rPr>
          <w:b/>
          <w:sz w:val="28"/>
        </w:rPr>
        <w:br/>
      </w: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DC63CA" w:rsidRDefault="00DC63CA">
      <w:pPr>
        <w:spacing w:before="20"/>
        <w:ind w:left="165"/>
        <w:rPr>
          <w:b/>
          <w:sz w:val="28"/>
        </w:rPr>
      </w:pPr>
    </w:p>
    <w:p w:rsidR="007D33B3" w:rsidRDefault="007D33B3" w:rsidP="009F4C1E">
      <w:pPr>
        <w:spacing w:before="20"/>
        <w:rPr>
          <w:b/>
          <w:sz w:val="28"/>
        </w:rPr>
      </w:pPr>
    </w:p>
    <w:p w:rsidR="002B2381" w:rsidRDefault="00346604">
      <w:pPr>
        <w:spacing w:before="20"/>
        <w:ind w:left="165"/>
        <w:rPr>
          <w:b/>
          <w:sz w:val="28"/>
          <w:lang w:val="en-US"/>
        </w:rPr>
      </w:pPr>
      <w:r>
        <w:rPr>
          <w:b/>
          <w:sz w:val="28"/>
        </w:rPr>
        <w:lastRenderedPageBreak/>
        <w:t>DATA</w:t>
      </w:r>
      <w:r>
        <w:rPr>
          <w:b/>
          <w:spacing w:val="-2"/>
          <w:sz w:val="28"/>
        </w:rPr>
        <w:t xml:space="preserve"> </w:t>
      </w:r>
      <w:r>
        <w:rPr>
          <w:b/>
          <w:sz w:val="28"/>
        </w:rPr>
        <w:t>SURVEI</w:t>
      </w:r>
      <w:r>
        <w:rPr>
          <w:b/>
          <w:spacing w:val="-5"/>
          <w:sz w:val="28"/>
        </w:rPr>
        <w:t xml:space="preserve"> </w:t>
      </w:r>
      <w:r>
        <w:rPr>
          <w:b/>
          <w:sz w:val="28"/>
        </w:rPr>
        <w:t>MASUK</w:t>
      </w:r>
      <w:r>
        <w:rPr>
          <w:b/>
          <w:sz w:val="28"/>
          <w:lang w:val="en-US"/>
        </w:rPr>
        <w:t xml:space="preserve"> LAYANAN PEMERINTAHAN &amp; TRANTIB </w:t>
      </w:r>
    </w:p>
    <w:p w:rsidR="002B2381" w:rsidRDefault="00346604">
      <w:pPr>
        <w:spacing w:before="20"/>
        <w:ind w:left="165"/>
        <w:rPr>
          <w:b/>
          <w:sz w:val="28"/>
          <w:lang w:val="en-US"/>
        </w:rPr>
      </w:pPr>
      <w:r>
        <w:rPr>
          <w:b/>
          <w:sz w:val="28"/>
        </w:rPr>
        <w:t>DARI</w:t>
      </w:r>
      <w:r>
        <w:rPr>
          <w:b/>
          <w:spacing w:val="-5"/>
          <w:sz w:val="28"/>
        </w:rPr>
        <w:t xml:space="preserve"> </w:t>
      </w:r>
      <w:r>
        <w:rPr>
          <w:b/>
          <w:sz w:val="28"/>
        </w:rPr>
        <w:t>01</w:t>
      </w:r>
      <w:r>
        <w:rPr>
          <w:b/>
          <w:spacing w:val="-1"/>
          <w:sz w:val="28"/>
        </w:rPr>
        <w:t xml:space="preserve"> </w:t>
      </w:r>
      <w:r w:rsidR="009F4C1E">
        <w:rPr>
          <w:b/>
          <w:sz w:val="28"/>
        </w:rPr>
        <w:t>JULI</w:t>
      </w:r>
      <w:r>
        <w:rPr>
          <w:b/>
          <w:spacing w:val="-4"/>
          <w:sz w:val="28"/>
        </w:rPr>
        <w:t xml:space="preserve"> </w:t>
      </w:r>
      <w:r>
        <w:rPr>
          <w:b/>
          <w:sz w:val="28"/>
        </w:rPr>
        <w:t>202</w:t>
      </w:r>
      <w:r>
        <w:rPr>
          <w:b/>
          <w:sz w:val="28"/>
          <w:lang w:val="en-US"/>
        </w:rPr>
        <w:t>5</w:t>
      </w:r>
      <w:r>
        <w:rPr>
          <w:b/>
          <w:spacing w:val="61"/>
          <w:sz w:val="28"/>
        </w:rPr>
        <w:t xml:space="preserve"> </w:t>
      </w:r>
      <w:r>
        <w:rPr>
          <w:b/>
          <w:sz w:val="28"/>
        </w:rPr>
        <w:t>-</w:t>
      </w:r>
      <w:r>
        <w:rPr>
          <w:b/>
          <w:spacing w:val="-1"/>
          <w:sz w:val="28"/>
        </w:rPr>
        <w:t xml:space="preserve"> </w:t>
      </w:r>
      <w:r>
        <w:rPr>
          <w:b/>
          <w:sz w:val="28"/>
        </w:rPr>
        <w:t>3</w:t>
      </w:r>
      <w:r w:rsidR="00A110F2">
        <w:rPr>
          <w:b/>
          <w:sz w:val="28"/>
          <w:lang w:val="en-US"/>
        </w:rPr>
        <w:t>1</w:t>
      </w:r>
      <w:r w:rsidR="009F4C1E">
        <w:rPr>
          <w:b/>
          <w:sz w:val="28"/>
          <w:lang w:val="en-US"/>
        </w:rPr>
        <w:t xml:space="preserve"> OKTOBER</w:t>
      </w:r>
      <w:r>
        <w:rPr>
          <w:b/>
          <w:spacing w:val="-1"/>
          <w:sz w:val="28"/>
        </w:rPr>
        <w:t xml:space="preserve"> </w:t>
      </w:r>
      <w:r>
        <w:rPr>
          <w:b/>
          <w:spacing w:val="-4"/>
          <w:sz w:val="28"/>
        </w:rPr>
        <w:t>202</w:t>
      </w:r>
      <w:r>
        <w:rPr>
          <w:b/>
          <w:spacing w:val="-4"/>
          <w:sz w:val="28"/>
          <w:lang w:val="en-US"/>
        </w:rPr>
        <w:t>5</w:t>
      </w:r>
    </w:p>
    <w:p w:rsidR="002B2381" w:rsidRDefault="00346604">
      <w:pPr>
        <w:pStyle w:val="BodyText"/>
        <w:spacing w:before="4"/>
        <w:ind w:firstLineChars="50" w:firstLine="141"/>
        <w:rPr>
          <w:b/>
          <w:sz w:val="16"/>
        </w:rPr>
      </w:pPr>
      <w:r>
        <w:rPr>
          <w:b/>
          <w:sz w:val="28"/>
        </w:rPr>
        <w:t>{</w:t>
      </w:r>
      <w:r>
        <w:rPr>
          <w:b/>
          <w:spacing w:val="-8"/>
          <w:sz w:val="28"/>
        </w:rPr>
        <w:t xml:space="preserve"> </w:t>
      </w:r>
      <w:r>
        <w:rPr>
          <w:b/>
          <w:sz w:val="28"/>
        </w:rPr>
        <w:t>SEMESTER</w:t>
      </w:r>
      <w:r>
        <w:rPr>
          <w:b/>
          <w:spacing w:val="-3"/>
          <w:sz w:val="28"/>
        </w:rPr>
        <w:t xml:space="preserve"> </w:t>
      </w:r>
      <w:r w:rsidR="009F4C1E">
        <w:rPr>
          <w:b/>
          <w:spacing w:val="-3"/>
          <w:sz w:val="28"/>
          <w:lang w:val="en-US"/>
        </w:rPr>
        <w:t>2</w:t>
      </w:r>
      <w:r>
        <w:rPr>
          <w:b/>
          <w:spacing w:val="-1"/>
          <w:sz w:val="28"/>
        </w:rPr>
        <w:t xml:space="preserve"> </w:t>
      </w:r>
      <w:r>
        <w:rPr>
          <w:b/>
          <w:spacing w:val="-10"/>
          <w:sz w:val="28"/>
        </w:rPr>
        <w:t>}</w:t>
      </w:r>
    </w:p>
    <w:p w:rsidR="00D50535" w:rsidRDefault="00D50535" w:rsidP="00D50535">
      <w:pPr>
        <w:pStyle w:val="NormalWeb"/>
      </w:pPr>
      <w:r>
        <w:rPr>
          <w:noProof/>
        </w:rPr>
        <w:drawing>
          <wp:anchor distT="0" distB="0" distL="114300" distR="114300" simplePos="0" relativeHeight="251661312" behindDoc="0" locked="0" layoutInCell="1" allowOverlap="1" wp14:anchorId="5E52EA8E" wp14:editId="2DFD3CAD">
            <wp:simplePos x="0" y="0"/>
            <wp:positionH relativeFrom="column">
              <wp:posOffset>-47625</wp:posOffset>
            </wp:positionH>
            <wp:positionV relativeFrom="paragraph">
              <wp:posOffset>76835</wp:posOffset>
            </wp:positionV>
            <wp:extent cx="6351905" cy="5219700"/>
            <wp:effectExtent l="0" t="0" r="0" b="0"/>
            <wp:wrapNone/>
            <wp:docPr id="67" name="Picture 4" descr="C:\Users\ASUS\Desktop\Capt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Capture 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905"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535" w:rsidRDefault="00D50535" w:rsidP="00D50535">
      <w:pPr>
        <w:pStyle w:val="NormalWeb"/>
      </w:pPr>
      <w:r>
        <w:rPr>
          <w:noProof/>
        </w:rPr>
        <w:drawing>
          <wp:anchor distT="0" distB="0" distL="114300" distR="114300" simplePos="0" relativeHeight="251662336" behindDoc="0" locked="0" layoutInCell="1" allowOverlap="1" wp14:anchorId="07CB8523" wp14:editId="25BF3C39">
            <wp:simplePos x="0" y="0"/>
            <wp:positionH relativeFrom="column">
              <wp:posOffset>-57150</wp:posOffset>
            </wp:positionH>
            <wp:positionV relativeFrom="paragraph">
              <wp:posOffset>4841875</wp:posOffset>
            </wp:positionV>
            <wp:extent cx="6324600" cy="3352800"/>
            <wp:effectExtent l="0" t="0" r="0" b="0"/>
            <wp:wrapNone/>
            <wp:docPr id="68" name="Picture 6" descr="C:\Users\ASUS\Desktop\Captu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apture 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rPr>
          <w:b/>
          <w:sz w:val="16"/>
        </w:rPr>
        <w:sectPr w:rsidR="002B2381">
          <w:pgSz w:w="11910" w:h="16850"/>
          <w:pgMar w:top="840" w:right="708" w:bottom="1200" w:left="1275" w:header="0" w:footer="1012" w:gutter="0"/>
          <w:cols w:space="720"/>
        </w:sectPr>
      </w:pPr>
    </w:p>
    <w:p w:rsidR="002B2381" w:rsidRDefault="004538C4">
      <w:pPr>
        <w:pStyle w:val="BodyText"/>
        <w:spacing w:before="4"/>
        <w:rPr>
          <w:b/>
          <w:sz w:val="16"/>
          <w:lang w:val="en-US"/>
        </w:rPr>
      </w:pPr>
      <w:r>
        <w:rPr>
          <w:noProof/>
          <w:lang w:val="en-US"/>
        </w:rPr>
        <w:lastRenderedPageBreak/>
        <w:drawing>
          <wp:anchor distT="0" distB="0" distL="114300" distR="114300" simplePos="0" relativeHeight="251663360" behindDoc="0" locked="0" layoutInCell="1" allowOverlap="1" wp14:anchorId="1D8B38C9" wp14:editId="010E4912">
            <wp:simplePos x="0" y="0"/>
            <wp:positionH relativeFrom="column">
              <wp:posOffset>0</wp:posOffset>
            </wp:positionH>
            <wp:positionV relativeFrom="paragraph">
              <wp:posOffset>-234950</wp:posOffset>
            </wp:positionV>
            <wp:extent cx="6381750" cy="4838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381750" cy="48387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4538C4">
      <w:pPr>
        <w:pStyle w:val="BodyText"/>
        <w:spacing w:before="4"/>
        <w:rPr>
          <w:b/>
          <w:sz w:val="16"/>
          <w:lang w:val="en-US"/>
        </w:rPr>
      </w:pPr>
      <w:r>
        <w:rPr>
          <w:noProof/>
          <w:lang w:val="en-US"/>
        </w:rPr>
        <w:drawing>
          <wp:anchor distT="0" distB="0" distL="114300" distR="114300" simplePos="0" relativeHeight="251664384" behindDoc="0" locked="0" layoutInCell="1" allowOverlap="1" wp14:anchorId="461A1638" wp14:editId="71D342D9">
            <wp:simplePos x="0" y="0"/>
            <wp:positionH relativeFrom="column">
              <wp:posOffset>0</wp:posOffset>
            </wp:positionH>
            <wp:positionV relativeFrom="paragraph">
              <wp:posOffset>104775</wp:posOffset>
            </wp:positionV>
            <wp:extent cx="6296025" cy="4552950"/>
            <wp:effectExtent l="0" t="0" r="9525" b="0"/>
            <wp:wrapNone/>
            <wp:docPr id="70" name="Picture 1" descr="C:\Users\ASUS\Desktop\Captu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Capture 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6836" cy="4553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4538C4" w:rsidRDefault="004538C4" w:rsidP="004538C4">
      <w:pPr>
        <w:pStyle w:val="NormalWeb"/>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187141">
      <w:pPr>
        <w:pStyle w:val="BodyText"/>
        <w:spacing w:before="4"/>
        <w:rPr>
          <w:b/>
          <w:sz w:val="16"/>
          <w:lang w:val="en-US"/>
        </w:rPr>
      </w:pPr>
      <w:r>
        <w:rPr>
          <w:noProof/>
          <w:lang w:val="en-US"/>
        </w:rPr>
        <w:lastRenderedPageBreak/>
        <w:drawing>
          <wp:anchor distT="0" distB="0" distL="114300" distR="114300" simplePos="0" relativeHeight="251665408" behindDoc="0" locked="0" layoutInCell="1" allowOverlap="1" wp14:anchorId="534D5621" wp14:editId="58EE0D93">
            <wp:simplePos x="0" y="0"/>
            <wp:positionH relativeFrom="column">
              <wp:posOffset>0</wp:posOffset>
            </wp:positionH>
            <wp:positionV relativeFrom="paragraph">
              <wp:posOffset>-168275</wp:posOffset>
            </wp:positionV>
            <wp:extent cx="6303645" cy="9201150"/>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303645" cy="9201150"/>
                    </a:xfrm>
                    <a:prstGeom prst="rect">
                      <a:avLst/>
                    </a:prstGeom>
                  </pic:spPr>
                </pic:pic>
              </a:graphicData>
            </a:graphic>
            <wp14:sizeRelH relativeFrom="page">
              <wp14:pctWidth>0</wp14:pctWidth>
            </wp14:sizeRelH>
            <wp14:sizeRelV relativeFrom="page">
              <wp14:pctHeight>0</wp14:pctHeight>
            </wp14:sizeRelV>
          </wp:anchor>
        </w:drawing>
      </w: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9B5F2F" w:rsidRDefault="009B5F2F">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346604">
      <w:pPr>
        <w:spacing w:before="20"/>
        <w:ind w:left="165"/>
        <w:rPr>
          <w:b/>
          <w:sz w:val="28"/>
          <w:lang w:val="en-US"/>
        </w:rPr>
      </w:pPr>
      <w:r>
        <w:rPr>
          <w:b/>
          <w:sz w:val="28"/>
        </w:rPr>
        <w:lastRenderedPageBreak/>
        <w:t>DATA</w:t>
      </w:r>
      <w:r>
        <w:rPr>
          <w:b/>
          <w:spacing w:val="-2"/>
          <w:sz w:val="28"/>
        </w:rPr>
        <w:t xml:space="preserve"> </w:t>
      </w:r>
      <w:r>
        <w:rPr>
          <w:b/>
          <w:sz w:val="28"/>
        </w:rPr>
        <w:t>SURVEI</w:t>
      </w:r>
      <w:r>
        <w:rPr>
          <w:b/>
          <w:spacing w:val="-5"/>
          <w:sz w:val="28"/>
        </w:rPr>
        <w:t xml:space="preserve"> </w:t>
      </w:r>
      <w:r>
        <w:rPr>
          <w:b/>
          <w:sz w:val="28"/>
        </w:rPr>
        <w:t>MASUK</w:t>
      </w:r>
      <w:r>
        <w:rPr>
          <w:b/>
          <w:sz w:val="28"/>
          <w:lang w:val="en-US"/>
        </w:rPr>
        <w:t xml:space="preserve"> LAYANAN SEKRETARIAT </w:t>
      </w:r>
    </w:p>
    <w:p w:rsidR="002B2381" w:rsidRDefault="00346604">
      <w:pPr>
        <w:spacing w:before="20"/>
        <w:ind w:left="165"/>
        <w:rPr>
          <w:b/>
          <w:sz w:val="28"/>
          <w:lang w:val="en-US"/>
        </w:rPr>
      </w:pPr>
      <w:r>
        <w:rPr>
          <w:b/>
          <w:spacing w:val="-4"/>
          <w:sz w:val="28"/>
        </w:rPr>
        <w:t xml:space="preserve"> </w:t>
      </w:r>
      <w:r>
        <w:rPr>
          <w:b/>
          <w:sz w:val="28"/>
        </w:rPr>
        <w:t>DARI</w:t>
      </w:r>
      <w:r>
        <w:rPr>
          <w:b/>
          <w:spacing w:val="-5"/>
          <w:sz w:val="28"/>
        </w:rPr>
        <w:t xml:space="preserve"> </w:t>
      </w:r>
      <w:r>
        <w:rPr>
          <w:b/>
          <w:sz w:val="28"/>
        </w:rPr>
        <w:t>01</w:t>
      </w:r>
      <w:r>
        <w:rPr>
          <w:b/>
          <w:spacing w:val="-1"/>
          <w:sz w:val="28"/>
        </w:rPr>
        <w:t xml:space="preserve"> </w:t>
      </w:r>
      <w:r>
        <w:rPr>
          <w:b/>
          <w:sz w:val="28"/>
        </w:rPr>
        <w:t>J</w:t>
      </w:r>
      <w:r w:rsidR="00A110F2">
        <w:rPr>
          <w:b/>
          <w:sz w:val="28"/>
          <w:lang w:val="en-US"/>
        </w:rPr>
        <w:t>ULI</w:t>
      </w:r>
      <w:r>
        <w:rPr>
          <w:b/>
          <w:spacing w:val="-4"/>
          <w:sz w:val="28"/>
        </w:rPr>
        <w:t xml:space="preserve"> </w:t>
      </w:r>
      <w:r>
        <w:rPr>
          <w:b/>
          <w:sz w:val="28"/>
        </w:rPr>
        <w:t>202</w:t>
      </w:r>
      <w:r>
        <w:rPr>
          <w:b/>
          <w:sz w:val="28"/>
          <w:lang w:val="en-US"/>
        </w:rPr>
        <w:t>5</w:t>
      </w:r>
      <w:r>
        <w:rPr>
          <w:b/>
          <w:spacing w:val="61"/>
          <w:sz w:val="28"/>
        </w:rPr>
        <w:t xml:space="preserve"> </w:t>
      </w:r>
      <w:r w:rsidR="00A110F2">
        <w:rPr>
          <w:b/>
          <w:sz w:val="28"/>
        </w:rPr>
        <w:t>–</w:t>
      </w:r>
      <w:r>
        <w:rPr>
          <w:b/>
          <w:spacing w:val="-1"/>
          <w:sz w:val="28"/>
        </w:rPr>
        <w:t xml:space="preserve"> </w:t>
      </w:r>
      <w:r>
        <w:rPr>
          <w:b/>
          <w:sz w:val="28"/>
        </w:rPr>
        <w:t>3</w:t>
      </w:r>
      <w:r w:rsidR="00A110F2">
        <w:rPr>
          <w:b/>
          <w:sz w:val="28"/>
          <w:lang w:val="en-US"/>
        </w:rPr>
        <w:t>1 OKTOBER</w:t>
      </w:r>
      <w:r>
        <w:rPr>
          <w:b/>
          <w:spacing w:val="-1"/>
          <w:sz w:val="28"/>
        </w:rPr>
        <w:t xml:space="preserve"> </w:t>
      </w:r>
      <w:r>
        <w:rPr>
          <w:b/>
          <w:spacing w:val="-4"/>
          <w:sz w:val="28"/>
        </w:rPr>
        <w:t>202</w:t>
      </w:r>
      <w:r>
        <w:rPr>
          <w:b/>
          <w:spacing w:val="-4"/>
          <w:sz w:val="28"/>
          <w:lang w:val="en-US"/>
        </w:rPr>
        <w:t>5</w:t>
      </w:r>
    </w:p>
    <w:p w:rsidR="002B2381" w:rsidRDefault="00346604">
      <w:pPr>
        <w:pStyle w:val="BodyText"/>
        <w:spacing w:before="4"/>
        <w:ind w:firstLineChars="50" w:firstLine="141"/>
        <w:rPr>
          <w:b/>
          <w:sz w:val="16"/>
        </w:rPr>
      </w:pPr>
      <w:r>
        <w:rPr>
          <w:b/>
          <w:sz w:val="28"/>
        </w:rPr>
        <w:t>{</w:t>
      </w:r>
      <w:r>
        <w:rPr>
          <w:b/>
          <w:spacing w:val="-8"/>
          <w:sz w:val="28"/>
        </w:rPr>
        <w:t xml:space="preserve"> </w:t>
      </w:r>
      <w:r>
        <w:rPr>
          <w:b/>
          <w:sz w:val="28"/>
        </w:rPr>
        <w:t>SEMESTER</w:t>
      </w:r>
      <w:r>
        <w:rPr>
          <w:b/>
          <w:spacing w:val="-3"/>
          <w:sz w:val="28"/>
        </w:rPr>
        <w:t xml:space="preserve"> </w:t>
      </w:r>
      <w:r w:rsidR="00A110F2">
        <w:rPr>
          <w:b/>
          <w:spacing w:val="-3"/>
          <w:sz w:val="28"/>
          <w:lang w:val="en-US"/>
        </w:rPr>
        <w:t>2</w:t>
      </w:r>
      <w:r>
        <w:rPr>
          <w:b/>
          <w:spacing w:val="-1"/>
          <w:sz w:val="28"/>
        </w:rPr>
        <w:t xml:space="preserve"> </w:t>
      </w:r>
      <w:r>
        <w:rPr>
          <w:b/>
          <w:spacing w:val="-10"/>
          <w:sz w:val="28"/>
        </w:rPr>
        <w:t>}</w:t>
      </w:r>
    </w:p>
    <w:p w:rsidR="002B2381" w:rsidRDefault="00A110F2">
      <w:pPr>
        <w:pStyle w:val="BodyText"/>
        <w:spacing w:before="4"/>
        <w:rPr>
          <w:b/>
          <w:sz w:val="16"/>
          <w:lang w:val="en-US"/>
        </w:rPr>
      </w:pPr>
      <w:r>
        <w:rPr>
          <w:noProof/>
          <w:lang w:val="en-US"/>
        </w:rPr>
        <w:drawing>
          <wp:anchor distT="0" distB="0" distL="114300" distR="114300" simplePos="0" relativeHeight="251666432" behindDoc="0" locked="0" layoutInCell="1" allowOverlap="1" wp14:anchorId="0624E856" wp14:editId="50F1E7B5">
            <wp:simplePos x="0" y="0"/>
            <wp:positionH relativeFrom="column">
              <wp:posOffset>0</wp:posOffset>
            </wp:positionH>
            <wp:positionV relativeFrom="paragraph">
              <wp:posOffset>89534</wp:posOffset>
            </wp:positionV>
            <wp:extent cx="6303645" cy="7915275"/>
            <wp:effectExtent l="0" t="0" r="190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03645" cy="7915275"/>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346604">
      <w:pPr>
        <w:spacing w:before="20"/>
        <w:ind w:left="165"/>
        <w:rPr>
          <w:b/>
          <w:sz w:val="28"/>
          <w:lang w:val="en-US"/>
        </w:rPr>
      </w:pPr>
      <w:r>
        <w:rPr>
          <w:b/>
          <w:sz w:val="28"/>
        </w:rPr>
        <w:lastRenderedPageBreak/>
        <w:t>DATA</w:t>
      </w:r>
      <w:r>
        <w:rPr>
          <w:b/>
          <w:spacing w:val="-2"/>
          <w:sz w:val="28"/>
        </w:rPr>
        <w:t xml:space="preserve"> </w:t>
      </w:r>
      <w:r>
        <w:rPr>
          <w:b/>
          <w:sz w:val="28"/>
        </w:rPr>
        <w:t>SURVEI</w:t>
      </w:r>
      <w:r>
        <w:rPr>
          <w:b/>
          <w:spacing w:val="-5"/>
          <w:sz w:val="28"/>
        </w:rPr>
        <w:t xml:space="preserve"> </w:t>
      </w:r>
      <w:r>
        <w:rPr>
          <w:b/>
          <w:sz w:val="28"/>
        </w:rPr>
        <w:t>MASUK</w:t>
      </w:r>
      <w:r>
        <w:rPr>
          <w:b/>
          <w:sz w:val="28"/>
          <w:lang w:val="en-US"/>
        </w:rPr>
        <w:t xml:space="preserve"> LAYANAN EKONOMI PEMBANGUNAN &amp; LINGKUNGAN HIDUP </w:t>
      </w:r>
    </w:p>
    <w:p w:rsidR="002B2381" w:rsidRDefault="00346604">
      <w:pPr>
        <w:spacing w:before="20"/>
        <w:ind w:left="165"/>
        <w:rPr>
          <w:b/>
          <w:sz w:val="28"/>
          <w:lang w:val="en-US"/>
        </w:rPr>
      </w:pPr>
      <w:r>
        <w:rPr>
          <w:b/>
          <w:sz w:val="28"/>
        </w:rPr>
        <w:t>DARI</w:t>
      </w:r>
      <w:r>
        <w:rPr>
          <w:b/>
          <w:spacing w:val="-5"/>
          <w:sz w:val="28"/>
        </w:rPr>
        <w:t xml:space="preserve"> </w:t>
      </w:r>
      <w:r>
        <w:rPr>
          <w:b/>
          <w:sz w:val="28"/>
        </w:rPr>
        <w:t>01</w:t>
      </w:r>
      <w:r>
        <w:rPr>
          <w:b/>
          <w:spacing w:val="-1"/>
          <w:sz w:val="28"/>
        </w:rPr>
        <w:t xml:space="preserve"> </w:t>
      </w:r>
      <w:r>
        <w:rPr>
          <w:b/>
          <w:sz w:val="28"/>
        </w:rPr>
        <w:t>J</w:t>
      </w:r>
      <w:r w:rsidR="0077782E">
        <w:rPr>
          <w:b/>
          <w:sz w:val="28"/>
          <w:lang w:val="en-US"/>
        </w:rPr>
        <w:t>ULI</w:t>
      </w:r>
      <w:r>
        <w:rPr>
          <w:b/>
          <w:spacing w:val="-4"/>
          <w:sz w:val="28"/>
        </w:rPr>
        <w:t xml:space="preserve"> </w:t>
      </w:r>
      <w:r>
        <w:rPr>
          <w:b/>
          <w:sz w:val="28"/>
        </w:rPr>
        <w:t>202</w:t>
      </w:r>
      <w:r>
        <w:rPr>
          <w:b/>
          <w:sz w:val="28"/>
          <w:lang w:val="en-US"/>
        </w:rPr>
        <w:t>5</w:t>
      </w:r>
      <w:r>
        <w:rPr>
          <w:b/>
          <w:spacing w:val="61"/>
          <w:sz w:val="28"/>
        </w:rPr>
        <w:t xml:space="preserve"> </w:t>
      </w:r>
      <w:r w:rsidR="0077782E">
        <w:rPr>
          <w:b/>
          <w:sz w:val="28"/>
        </w:rPr>
        <w:t>–</w:t>
      </w:r>
      <w:r>
        <w:rPr>
          <w:b/>
          <w:spacing w:val="-1"/>
          <w:sz w:val="28"/>
        </w:rPr>
        <w:t xml:space="preserve"> </w:t>
      </w:r>
      <w:r>
        <w:rPr>
          <w:b/>
          <w:sz w:val="28"/>
        </w:rPr>
        <w:t>3</w:t>
      </w:r>
      <w:r w:rsidR="0077782E">
        <w:rPr>
          <w:b/>
          <w:sz w:val="28"/>
          <w:lang w:val="en-US"/>
        </w:rPr>
        <w:t>1 OKTOBER</w:t>
      </w:r>
      <w:r>
        <w:rPr>
          <w:b/>
          <w:spacing w:val="-1"/>
          <w:sz w:val="28"/>
        </w:rPr>
        <w:t xml:space="preserve"> </w:t>
      </w:r>
      <w:r>
        <w:rPr>
          <w:b/>
          <w:spacing w:val="-4"/>
          <w:sz w:val="28"/>
        </w:rPr>
        <w:t>202</w:t>
      </w:r>
      <w:r>
        <w:rPr>
          <w:b/>
          <w:spacing w:val="-4"/>
          <w:sz w:val="28"/>
          <w:lang w:val="en-US"/>
        </w:rPr>
        <w:t>5</w:t>
      </w:r>
    </w:p>
    <w:p w:rsidR="002B2381" w:rsidRDefault="00346604">
      <w:pPr>
        <w:pStyle w:val="BodyText"/>
        <w:spacing w:before="4"/>
        <w:ind w:firstLineChars="50" w:firstLine="141"/>
        <w:rPr>
          <w:b/>
          <w:sz w:val="16"/>
        </w:rPr>
      </w:pPr>
      <w:r>
        <w:rPr>
          <w:b/>
          <w:sz w:val="28"/>
        </w:rPr>
        <w:t>{</w:t>
      </w:r>
      <w:r>
        <w:rPr>
          <w:b/>
          <w:spacing w:val="-8"/>
          <w:sz w:val="28"/>
        </w:rPr>
        <w:t xml:space="preserve"> </w:t>
      </w:r>
      <w:r>
        <w:rPr>
          <w:b/>
          <w:sz w:val="28"/>
        </w:rPr>
        <w:t>SEMESTER</w:t>
      </w:r>
      <w:r>
        <w:rPr>
          <w:b/>
          <w:spacing w:val="-3"/>
          <w:sz w:val="28"/>
        </w:rPr>
        <w:t xml:space="preserve"> </w:t>
      </w:r>
      <w:r w:rsidR="0077782E">
        <w:rPr>
          <w:b/>
          <w:spacing w:val="-3"/>
          <w:sz w:val="28"/>
          <w:lang w:val="en-US"/>
        </w:rPr>
        <w:t>2</w:t>
      </w:r>
      <w:r>
        <w:rPr>
          <w:b/>
          <w:spacing w:val="-1"/>
          <w:sz w:val="28"/>
        </w:rPr>
        <w:t xml:space="preserve"> </w:t>
      </w:r>
      <w:r>
        <w:rPr>
          <w:b/>
          <w:spacing w:val="-10"/>
          <w:sz w:val="28"/>
        </w:rPr>
        <w:t>}</w:t>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FC135D">
      <w:pPr>
        <w:pStyle w:val="BodyText"/>
        <w:spacing w:before="4"/>
        <w:rPr>
          <w:b/>
          <w:sz w:val="16"/>
          <w:lang w:val="en-US"/>
        </w:rPr>
      </w:pPr>
      <w:r>
        <w:rPr>
          <w:noProof/>
          <w:lang w:val="en-US"/>
        </w:rPr>
        <w:drawing>
          <wp:anchor distT="0" distB="0" distL="114300" distR="114300" simplePos="0" relativeHeight="251667456" behindDoc="0" locked="0" layoutInCell="1" allowOverlap="1" wp14:anchorId="665DD97C" wp14:editId="396D5BA4">
            <wp:simplePos x="0" y="0"/>
            <wp:positionH relativeFrom="column">
              <wp:posOffset>0</wp:posOffset>
            </wp:positionH>
            <wp:positionV relativeFrom="paragraph">
              <wp:posOffset>17145</wp:posOffset>
            </wp:positionV>
            <wp:extent cx="6303645" cy="4972050"/>
            <wp:effectExtent l="0" t="0" r="190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303645" cy="497205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FC135D">
      <w:pPr>
        <w:pStyle w:val="BodyText"/>
        <w:spacing w:before="4"/>
        <w:rPr>
          <w:b/>
          <w:sz w:val="16"/>
          <w:lang w:val="en-US"/>
        </w:rPr>
      </w:pPr>
      <w:r>
        <w:rPr>
          <w:noProof/>
          <w:lang w:val="en-US"/>
        </w:rPr>
        <w:drawing>
          <wp:inline distT="0" distB="0" distL="0" distR="0" wp14:anchorId="33495B80" wp14:editId="5FF47538">
            <wp:extent cx="6334125" cy="31432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4125" cy="3143250"/>
                    </a:xfrm>
                    <a:prstGeom prst="rect">
                      <a:avLst/>
                    </a:prstGeom>
                  </pic:spPr>
                </pic:pic>
              </a:graphicData>
            </a:graphic>
          </wp:inline>
        </w:drawing>
      </w:r>
    </w:p>
    <w:p w:rsidR="002B2381" w:rsidRDefault="002B2381">
      <w:pPr>
        <w:pStyle w:val="BodyText"/>
        <w:spacing w:before="4"/>
        <w:rPr>
          <w:b/>
          <w:sz w:val="16"/>
          <w:lang w:val="en-US"/>
        </w:rPr>
      </w:pPr>
    </w:p>
    <w:p w:rsidR="002B2381" w:rsidRDefault="00FC135D">
      <w:pPr>
        <w:pStyle w:val="BodyText"/>
        <w:spacing w:before="4"/>
        <w:rPr>
          <w:b/>
          <w:sz w:val="16"/>
          <w:lang w:val="en-US"/>
        </w:rPr>
      </w:pPr>
      <w:r>
        <w:rPr>
          <w:noProof/>
          <w:lang w:val="en-US"/>
        </w:rPr>
        <w:lastRenderedPageBreak/>
        <w:drawing>
          <wp:anchor distT="0" distB="0" distL="114300" distR="114300" simplePos="0" relativeHeight="251668480" behindDoc="0" locked="0" layoutInCell="1" allowOverlap="1" wp14:anchorId="548B4119" wp14:editId="7D4D31DF">
            <wp:simplePos x="0" y="0"/>
            <wp:positionH relativeFrom="column">
              <wp:posOffset>0</wp:posOffset>
            </wp:positionH>
            <wp:positionV relativeFrom="paragraph">
              <wp:posOffset>-206374</wp:posOffset>
            </wp:positionV>
            <wp:extent cx="6303645" cy="8001000"/>
            <wp:effectExtent l="0" t="0" r="190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03645" cy="80010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FC135D" w:rsidRDefault="00FC135D">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346604">
      <w:pPr>
        <w:spacing w:before="20"/>
        <w:ind w:left="165"/>
        <w:rPr>
          <w:b/>
          <w:sz w:val="28"/>
          <w:lang w:val="en-US"/>
        </w:rPr>
      </w:pPr>
      <w:r>
        <w:rPr>
          <w:b/>
          <w:sz w:val="28"/>
        </w:rPr>
        <w:lastRenderedPageBreak/>
        <w:t>DATA</w:t>
      </w:r>
      <w:r>
        <w:rPr>
          <w:b/>
          <w:spacing w:val="-2"/>
          <w:sz w:val="28"/>
        </w:rPr>
        <w:t xml:space="preserve"> </w:t>
      </w:r>
      <w:r>
        <w:rPr>
          <w:b/>
          <w:sz w:val="28"/>
        </w:rPr>
        <w:t>SURVEI</w:t>
      </w:r>
      <w:r>
        <w:rPr>
          <w:b/>
          <w:spacing w:val="-5"/>
          <w:sz w:val="28"/>
        </w:rPr>
        <w:t xml:space="preserve"> </w:t>
      </w:r>
      <w:r>
        <w:rPr>
          <w:b/>
          <w:sz w:val="28"/>
        </w:rPr>
        <w:t>MASUK</w:t>
      </w:r>
      <w:r>
        <w:rPr>
          <w:b/>
          <w:sz w:val="28"/>
          <w:lang w:val="en-US"/>
        </w:rPr>
        <w:t xml:space="preserve"> LAYANAN KESEJAHTERAAN DAN PEMBERDAYAAN MASYARAKAT </w:t>
      </w:r>
    </w:p>
    <w:p w:rsidR="002B2381" w:rsidRDefault="00346604">
      <w:pPr>
        <w:spacing w:before="20"/>
        <w:ind w:left="165"/>
        <w:rPr>
          <w:b/>
          <w:sz w:val="28"/>
          <w:lang w:val="en-US"/>
        </w:rPr>
      </w:pPr>
      <w:r>
        <w:rPr>
          <w:b/>
          <w:sz w:val="28"/>
        </w:rPr>
        <w:t>DARI</w:t>
      </w:r>
      <w:r>
        <w:rPr>
          <w:b/>
          <w:spacing w:val="-5"/>
          <w:sz w:val="28"/>
        </w:rPr>
        <w:t xml:space="preserve"> </w:t>
      </w:r>
      <w:r>
        <w:rPr>
          <w:b/>
          <w:sz w:val="28"/>
        </w:rPr>
        <w:t>01</w:t>
      </w:r>
      <w:r>
        <w:rPr>
          <w:b/>
          <w:spacing w:val="-1"/>
          <w:sz w:val="28"/>
        </w:rPr>
        <w:t xml:space="preserve"> </w:t>
      </w:r>
      <w:r>
        <w:rPr>
          <w:b/>
          <w:sz w:val="28"/>
        </w:rPr>
        <w:t>J</w:t>
      </w:r>
      <w:r w:rsidR="00454168">
        <w:rPr>
          <w:b/>
          <w:sz w:val="28"/>
          <w:lang w:val="en-US"/>
        </w:rPr>
        <w:t>ULI</w:t>
      </w:r>
      <w:r>
        <w:rPr>
          <w:b/>
          <w:spacing w:val="-4"/>
          <w:sz w:val="28"/>
        </w:rPr>
        <w:t xml:space="preserve"> </w:t>
      </w:r>
      <w:r>
        <w:rPr>
          <w:b/>
          <w:sz w:val="28"/>
        </w:rPr>
        <w:t>202</w:t>
      </w:r>
      <w:r>
        <w:rPr>
          <w:b/>
          <w:sz w:val="28"/>
          <w:lang w:val="en-US"/>
        </w:rPr>
        <w:t>5</w:t>
      </w:r>
      <w:r>
        <w:rPr>
          <w:b/>
          <w:spacing w:val="61"/>
          <w:sz w:val="28"/>
        </w:rPr>
        <w:t xml:space="preserve"> </w:t>
      </w:r>
      <w:r w:rsidR="00454168">
        <w:rPr>
          <w:b/>
          <w:sz w:val="28"/>
        </w:rPr>
        <w:t>–</w:t>
      </w:r>
      <w:r>
        <w:rPr>
          <w:b/>
          <w:spacing w:val="-1"/>
          <w:sz w:val="28"/>
        </w:rPr>
        <w:t xml:space="preserve"> </w:t>
      </w:r>
      <w:r>
        <w:rPr>
          <w:b/>
          <w:sz w:val="28"/>
        </w:rPr>
        <w:t>3</w:t>
      </w:r>
      <w:r w:rsidR="00454168">
        <w:rPr>
          <w:b/>
          <w:sz w:val="28"/>
          <w:lang w:val="en-US"/>
        </w:rPr>
        <w:t>1 OKTOBER</w:t>
      </w:r>
      <w:r>
        <w:rPr>
          <w:b/>
          <w:spacing w:val="-1"/>
          <w:sz w:val="28"/>
        </w:rPr>
        <w:t xml:space="preserve"> </w:t>
      </w:r>
      <w:r>
        <w:rPr>
          <w:b/>
          <w:spacing w:val="-4"/>
          <w:sz w:val="28"/>
        </w:rPr>
        <w:t>202</w:t>
      </w:r>
      <w:r>
        <w:rPr>
          <w:b/>
          <w:spacing w:val="-4"/>
          <w:sz w:val="28"/>
          <w:lang w:val="en-US"/>
        </w:rPr>
        <w:t>5</w:t>
      </w:r>
    </w:p>
    <w:p w:rsidR="002B2381" w:rsidRDefault="00346604">
      <w:pPr>
        <w:pStyle w:val="BodyText"/>
        <w:spacing w:before="4"/>
        <w:ind w:firstLineChars="50" w:firstLine="141"/>
        <w:rPr>
          <w:b/>
          <w:sz w:val="16"/>
        </w:rPr>
      </w:pPr>
      <w:r>
        <w:rPr>
          <w:b/>
          <w:sz w:val="28"/>
        </w:rPr>
        <w:t>{</w:t>
      </w:r>
      <w:r>
        <w:rPr>
          <w:b/>
          <w:spacing w:val="-8"/>
          <w:sz w:val="28"/>
        </w:rPr>
        <w:t xml:space="preserve"> </w:t>
      </w:r>
      <w:r>
        <w:rPr>
          <w:b/>
          <w:sz w:val="28"/>
        </w:rPr>
        <w:t>SEMESTER</w:t>
      </w:r>
      <w:r>
        <w:rPr>
          <w:b/>
          <w:spacing w:val="-3"/>
          <w:sz w:val="28"/>
        </w:rPr>
        <w:t xml:space="preserve"> </w:t>
      </w:r>
      <w:r w:rsidR="00454168">
        <w:rPr>
          <w:b/>
          <w:spacing w:val="-3"/>
          <w:sz w:val="28"/>
          <w:lang w:val="en-US"/>
        </w:rPr>
        <w:t>2</w:t>
      </w:r>
      <w:r>
        <w:rPr>
          <w:b/>
          <w:spacing w:val="-1"/>
          <w:sz w:val="28"/>
        </w:rPr>
        <w:t xml:space="preserve"> </w:t>
      </w:r>
      <w:r>
        <w:rPr>
          <w:b/>
          <w:spacing w:val="-10"/>
          <w:sz w:val="28"/>
        </w:rPr>
        <w:t>}</w:t>
      </w:r>
    </w:p>
    <w:p w:rsidR="002B2381" w:rsidRDefault="002B2381">
      <w:pPr>
        <w:pStyle w:val="BodyText"/>
        <w:spacing w:before="4"/>
        <w:rPr>
          <w:b/>
          <w:sz w:val="16"/>
          <w:lang w:val="en-US"/>
        </w:rPr>
      </w:pPr>
    </w:p>
    <w:p w:rsidR="002B2381" w:rsidRDefault="008701E4">
      <w:pPr>
        <w:pStyle w:val="BodyText"/>
        <w:spacing w:before="4"/>
        <w:rPr>
          <w:b/>
          <w:sz w:val="16"/>
          <w:lang w:val="en-US"/>
        </w:rPr>
      </w:pPr>
      <w:r>
        <w:rPr>
          <w:noProof/>
          <w:lang w:val="en-US"/>
        </w:rPr>
        <w:drawing>
          <wp:anchor distT="0" distB="0" distL="114300" distR="114300" simplePos="0" relativeHeight="251669504" behindDoc="0" locked="0" layoutInCell="1" allowOverlap="1" wp14:anchorId="6CBF0B77" wp14:editId="7827C299">
            <wp:simplePos x="0" y="0"/>
            <wp:positionH relativeFrom="column">
              <wp:posOffset>0</wp:posOffset>
            </wp:positionH>
            <wp:positionV relativeFrom="paragraph">
              <wp:posOffset>12700</wp:posOffset>
            </wp:positionV>
            <wp:extent cx="6303645" cy="5086350"/>
            <wp:effectExtent l="0" t="0" r="190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303645" cy="508635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8701E4">
      <w:pPr>
        <w:pStyle w:val="BodyText"/>
        <w:spacing w:before="4"/>
        <w:rPr>
          <w:b/>
          <w:sz w:val="16"/>
          <w:lang w:val="en-US"/>
        </w:rPr>
      </w:pPr>
      <w:r>
        <w:rPr>
          <w:noProof/>
          <w:lang w:val="en-US"/>
        </w:rPr>
        <w:drawing>
          <wp:anchor distT="0" distB="0" distL="114300" distR="114300" simplePos="0" relativeHeight="251670528" behindDoc="0" locked="0" layoutInCell="1" allowOverlap="1" wp14:anchorId="184B2DC4" wp14:editId="17277293">
            <wp:simplePos x="0" y="0"/>
            <wp:positionH relativeFrom="column">
              <wp:posOffset>0</wp:posOffset>
            </wp:positionH>
            <wp:positionV relativeFrom="paragraph">
              <wp:posOffset>14605</wp:posOffset>
            </wp:positionV>
            <wp:extent cx="6303645" cy="3028950"/>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303645" cy="302895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8701E4">
      <w:pPr>
        <w:pStyle w:val="BodyText"/>
        <w:spacing w:before="4"/>
        <w:rPr>
          <w:b/>
          <w:sz w:val="16"/>
          <w:lang w:val="en-US"/>
        </w:rPr>
      </w:pPr>
      <w:r>
        <w:rPr>
          <w:noProof/>
          <w:lang w:val="en-US"/>
        </w:rPr>
        <w:lastRenderedPageBreak/>
        <w:drawing>
          <wp:anchor distT="0" distB="0" distL="114300" distR="114300" simplePos="0" relativeHeight="251671552" behindDoc="0" locked="0" layoutInCell="1" allowOverlap="1" wp14:anchorId="6046A9E5" wp14:editId="11F097C0">
            <wp:simplePos x="0" y="0"/>
            <wp:positionH relativeFrom="column">
              <wp:posOffset>0</wp:posOffset>
            </wp:positionH>
            <wp:positionV relativeFrom="paragraph">
              <wp:posOffset>-292100</wp:posOffset>
            </wp:positionV>
            <wp:extent cx="6303645" cy="5219700"/>
            <wp:effectExtent l="0" t="0" r="190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303645" cy="52197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8701E4">
      <w:pPr>
        <w:pStyle w:val="BodyText"/>
        <w:spacing w:before="4"/>
        <w:rPr>
          <w:b/>
          <w:sz w:val="16"/>
          <w:lang w:val="en-US"/>
        </w:rPr>
      </w:pPr>
      <w:r>
        <w:rPr>
          <w:noProof/>
          <w:lang w:val="en-US"/>
        </w:rPr>
        <w:drawing>
          <wp:anchor distT="0" distB="0" distL="114300" distR="114300" simplePos="0" relativeHeight="251673600" behindDoc="0" locked="0" layoutInCell="1" allowOverlap="1" wp14:anchorId="226CF950" wp14:editId="49A52C5B">
            <wp:simplePos x="0" y="0"/>
            <wp:positionH relativeFrom="column">
              <wp:posOffset>0</wp:posOffset>
            </wp:positionH>
            <wp:positionV relativeFrom="paragraph">
              <wp:posOffset>13335</wp:posOffset>
            </wp:positionV>
            <wp:extent cx="6303645" cy="4124325"/>
            <wp:effectExtent l="0" t="0" r="190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03645" cy="4124325"/>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8701E4" w:rsidRDefault="008701E4">
      <w:pPr>
        <w:pStyle w:val="BodyText"/>
        <w:spacing w:before="4"/>
        <w:rPr>
          <w:b/>
          <w:sz w:val="16"/>
          <w:lang w:val="en-US"/>
        </w:rPr>
      </w:pPr>
    </w:p>
    <w:p w:rsidR="008701E4" w:rsidRDefault="008701E4">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8701E4">
      <w:pPr>
        <w:pStyle w:val="BodyText"/>
        <w:spacing w:before="4"/>
        <w:rPr>
          <w:b/>
          <w:sz w:val="16"/>
          <w:lang w:val="en-US"/>
        </w:rPr>
      </w:pPr>
      <w:r>
        <w:rPr>
          <w:noProof/>
          <w:lang w:val="en-US"/>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-15875</wp:posOffset>
            </wp:positionV>
            <wp:extent cx="6303645" cy="5095875"/>
            <wp:effectExtent l="0" t="0" r="190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303645" cy="5095875"/>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690149">
      <w:pPr>
        <w:pStyle w:val="BodyText"/>
        <w:spacing w:before="4"/>
        <w:rPr>
          <w:b/>
          <w:sz w:val="16"/>
          <w:lang w:val="en-US"/>
        </w:rPr>
      </w:pPr>
      <w:r>
        <w:rPr>
          <w:noProof/>
          <w:lang w:val="en-US"/>
        </w:rPr>
        <w:drawing>
          <wp:anchor distT="0" distB="0" distL="114300" distR="114300" simplePos="0" relativeHeight="251674624" behindDoc="0" locked="0" layoutInCell="1" allowOverlap="1" wp14:anchorId="7E75ECCE" wp14:editId="0D0A8AC8">
            <wp:simplePos x="0" y="0"/>
            <wp:positionH relativeFrom="column">
              <wp:posOffset>0</wp:posOffset>
            </wp:positionH>
            <wp:positionV relativeFrom="paragraph">
              <wp:posOffset>7620</wp:posOffset>
            </wp:positionV>
            <wp:extent cx="6303645" cy="3810000"/>
            <wp:effectExtent l="0" t="0" r="190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03645" cy="38100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1A6FF9" w:rsidP="001A6FF9">
      <w:pPr>
        <w:spacing w:before="20"/>
        <w:rPr>
          <w:b/>
          <w:sz w:val="28"/>
          <w:lang w:val="en-US"/>
        </w:rPr>
      </w:pPr>
      <w:r>
        <w:rPr>
          <w:b/>
          <w:sz w:val="28"/>
        </w:rPr>
        <w:t xml:space="preserve">  TABULASI ANALISIS</w:t>
      </w:r>
      <w:r w:rsidR="00346604">
        <w:rPr>
          <w:b/>
          <w:sz w:val="28"/>
          <w:lang w:val="en-US"/>
        </w:rPr>
        <w:t xml:space="preserve"> </w:t>
      </w:r>
      <w:r>
        <w:rPr>
          <w:b/>
          <w:sz w:val="28"/>
          <w:lang w:val="en-US"/>
        </w:rPr>
        <w:t>KESELURUHAN PELAYANAN</w:t>
      </w:r>
    </w:p>
    <w:p w:rsidR="002B2381" w:rsidRDefault="00346604">
      <w:pPr>
        <w:spacing w:before="20"/>
        <w:ind w:left="165"/>
        <w:rPr>
          <w:b/>
          <w:sz w:val="28"/>
          <w:lang w:val="en-US"/>
        </w:rPr>
      </w:pPr>
      <w:r>
        <w:rPr>
          <w:b/>
          <w:sz w:val="28"/>
        </w:rPr>
        <w:t>DARI</w:t>
      </w:r>
      <w:r>
        <w:rPr>
          <w:b/>
          <w:spacing w:val="-5"/>
          <w:sz w:val="28"/>
        </w:rPr>
        <w:t xml:space="preserve"> </w:t>
      </w:r>
      <w:r>
        <w:rPr>
          <w:b/>
          <w:sz w:val="28"/>
        </w:rPr>
        <w:t>01</w:t>
      </w:r>
      <w:r>
        <w:rPr>
          <w:b/>
          <w:spacing w:val="-1"/>
          <w:sz w:val="28"/>
        </w:rPr>
        <w:t xml:space="preserve"> </w:t>
      </w:r>
      <w:r>
        <w:rPr>
          <w:b/>
          <w:sz w:val="28"/>
        </w:rPr>
        <w:t>J</w:t>
      </w:r>
      <w:r w:rsidR="003B2686">
        <w:rPr>
          <w:b/>
          <w:sz w:val="28"/>
          <w:lang w:val="en-US"/>
        </w:rPr>
        <w:t>ULI</w:t>
      </w:r>
      <w:r>
        <w:rPr>
          <w:b/>
          <w:spacing w:val="-4"/>
          <w:sz w:val="28"/>
        </w:rPr>
        <w:t xml:space="preserve"> </w:t>
      </w:r>
      <w:r>
        <w:rPr>
          <w:b/>
          <w:sz w:val="28"/>
        </w:rPr>
        <w:t>202</w:t>
      </w:r>
      <w:r>
        <w:rPr>
          <w:b/>
          <w:sz w:val="28"/>
          <w:lang w:val="en-US"/>
        </w:rPr>
        <w:t>5</w:t>
      </w:r>
      <w:r>
        <w:rPr>
          <w:b/>
          <w:spacing w:val="61"/>
          <w:sz w:val="28"/>
        </w:rPr>
        <w:t xml:space="preserve"> </w:t>
      </w:r>
      <w:r w:rsidR="003B2686">
        <w:rPr>
          <w:b/>
          <w:sz w:val="28"/>
        </w:rPr>
        <w:t>–</w:t>
      </w:r>
      <w:r>
        <w:rPr>
          <w:b/>
          <w:spacing w:val="-1"/>
          <w:sz w:val="28"/>
        </w:rPr>
        <w:t xml:space="preserve"> </w:t>
      </w:r>
      <w:r>
        <w:rPr>
          <w:b/>
          <w:sz w:val="28"/>
        </w:rPr>
        <w:t>3</w:t>
      </w:r>
      <w:r w:rsidR="003B2686">
        <w:rPr>
          <w:b/>
          <w:sz w:val="28"/>
          <w:lang w:val="en-US"/>
        </w:rPr>
        <w:t>1 OKTOBER</w:t>
      </w:r>
      <w:r>
        <w:rPr>
          <w:b/>
          <w:spacing w:val="-1"/>
          <w:sz w:val="28"/>
        </w:rPr>
        <w:t xml:space="preserve"> </w:t>
      </w:r>
      <w:r>
        <w:rPr>
          <w:b/>
          <w:spacing w:val="-4"/>
          <w:sz w:val="28"/>
        </w:rPr>
        <w:t>202</w:t>
      </w:r>
      <w:r>
        <w:rPr>
          <w:b/>
          <w:spacing w:val="-4"/>
          <w:sz w:val="28"/>
          <w:lang w:val="en-US"/>
        </w:rPr>
        <w:t>5</w:t>
      </w:r>
    </w:p>
    <w:p w:rsidR="002B2381" w:rsidRDefault="00346604">
      <w:pPr>
        <w:pStyle w:val="BodyText"/>
        <w:spacing w:before="4"/>
        <w:ind w:firstLineChars="50" w:firstLine="141"/>
        <w:rPr>
          <w:b/>
          <w:sz w:val="16"/>
        </w:rPr>
      </w:pPr>
      <w:r>
        <w:rPr>
          <w:b/>
          <w:sz w:val="28"/>
        </w:rPr>
        <w:t>{</w:t>
      </w:r>
      <w:r>
        <w:rPr>
          <w:b/>
          <w:spacing w:val="-8"/>
          <w:sz w:val="28"/>
        </w:rPr>
        <w:t xml:space="preserve"> </w:t>
      </w:r>
      <w:r>
        <w:rPr>
          <w:b/>
          <w:sz w:val="28"/>
        </w:rPr>
        <w:t>SEMESTER</w:t>
      </w:r>
      <w:r>
        <w:rPr>
          <w:b/>
          <w:spacing w:val="-3"/>
          <w:sz w:val="28"/>
        </w:rPr>
        <w:t xml:space="preserve"> </w:t>
      </w:r>
      <w:r w:rsidR="003B2686">
        <w:rPr>
          <w:b/>
          <w:spacing w:val="-3"/>
          <w:sz w:val="28"/>
          <w:lang w:val="en-US"/>
        </w:rPr>
        <w:t>2</w:t>
      </w:r>
      <w:r>
        <w:rPr>
          <w:b/>
          <w:spacing w:val="-1"/>
          <w:sz w:val="28"/>
        </w:rPr>
        <w:t xml:space="preserve"> </w:t>
      </w:r>
      <w:r>
        <w:rPr>
          <w:b/>
          <w:spacing w:val="-10"/>
          <w:sz w:val="28"/>
        </w:rPr>
        <w:t>}</w:t>
      </w:r>
    </w:p>
    <w:p w:rsidR="002B2381" w:rsidRDefault="002B2381">
      <w:pPr>
        <w:pStyle w:val="BodyText"/>
        <w:spacing w:before="4"/>
        <w:rPr>
          <w:b/>
          <w:sz w:val="16"/>
          <w:lang w:val="en-US"/>
        </w:rPr>
      </w:pPr>
    </w:p>
    <w:p w:rsidR="002B2381" w:rsidRDefault="001A6FF9">
      <w:pPr>
        <w:pStyle w:val="BodyText"/>
        <w:spacing w:before="4"/>
        <w:rPr>
          <w:b/>
          <w:sz w:val="16"/>
          <w:lang w:val="en-US"/>
        </w:rPr>
      </w:pPr>
      <w:r>
        <w:rPr>
          <w:noProof/>
          <w:lang w:val="en-US"/>
        </w:rPr>
        <w:drawing>
          <wp:anchor distT="0" distB="0" distL="114300" distR="114300" simplePos="0" relativeHeight="251675648" behindDoc="0" locked="0" layoutInCell="1" allowOverlap="1" wp14:anchorId="0BE12E98" wp14:editId="58C5375D">
            <wp:simplePos x="0" y="0"/>
            <wp:positionH relativeFrom="column">
              <wp:posOffset>0</wp:posOffset>
            </wp:positionH>
            <wp:positionV relativeFrom="paragraph">
              <wp:posOffset>26035</wp:posOffset>
            </wp:positionV>
            <wp:extent cx="6303645" cy="7172325"/>
            <wp:effectExtent l="0" t="0" r="190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3645" cy="7172325"/>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1A6FF9">
      <w:pPr>
        <w:pStyle w:val="BodyText"/>
        <w:spacing w:before="4"/>
        <w:rPr>
          <w:b/>
          <w:sz w:val="16"/>
          <w:lang w:val="en-US"/>
        </w:rPr>
      </w:pPr>
      <w:r>
        <w:rPr>
          <w:noProof/>
          <w:lang w:val="en-US"/>
        </w:rPr>
        <w:lastRenderedPageBreak/>
        <w:drawing>
          <wp:anchor distT="0" distB="0" distL="114300" distR="114300" simplePos="0" relativeHeight="251676672" behindDoc="0" locked="0" layoutInCell="1" allowOverlap="1" wp14:anchorId="5175C95D" wp14:editId="2EBAE315">
            <wp:simplePos x="0" y="0"/>
            <wp:positionH relativeFrom="column">
              <wp:posOffset>0</wp:posOffset>
            </wp:positionH>
            <wp:positionV relativeFrom="paragraph">
              <wp:posOffset>3175</wp:posOffset>
            </wp:positionV>
            <wp:extent cx="6303645" cy="7962900"/>
            <wp:effectExtent l="0" t="0" r="190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3645" cy="796290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1A6FF9">
      <w:pPr>
        <w:pStyle w:val="BodyText"/>
        <w:spacing w:before="4"/>
        <w:rPr>
          <w:b/>
          <w:sz w:val="16"/>
          <w:lang w:val="en-US"/>
        </w:rPr>
      </w:pPr>
      <w:r>
        <w:rPr>
          <w:noProof/>
          <w:lang w:val="en-US"/>
        </w:rPr>
        <w:lastRenderedPageBreak/>
        <w:drawing>
          <wp:anchor distT="0" distB="0" distL="114300" distR="114300" simplePos="0" relativeHeight="251677696" behindDoc="0" locked="0" layoutInCell="1" allowOverlap="1" wp14:anchorId="5FF9223D" wp14:editId="73A37A2A">
            <wp:simplePos x="0" y="0"/>
            <wp:positionH relativeFrom="column">
              <wp:posOffset>-190500</wp:posOffset>
            </wp:positionH>
            <wp:positionV relativeFrom="paragraph">
              <wp:posOffset>12700</wp:posOffset>
            </wp:positionV>
            <wp:extent cx="6494145" cy="6572250"/>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94145" cy="6572250"/>
                    </a:xfrm>
                    <a:prstGeom prst="rect">
                      <a:avLst/>
                    </a:prstGeom>
                  </pic:spPr>
                </pic:pic>
              </a:graphicData>
            </a:graphic>
            <wp14:sizeRelH relativeFrom="page">
              <wp14:pctWidth>0</wp14:pctWidth>
            </wp14:sizeRelH>
            <wp14:sizeRelV relativeFrom="page">
              <wp14:pctHeight>0</wp14:pctHeight>
            </wp14:sizeRelV>
          </wp:anchor>
        </w:drawing>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346604">
      <w:pPr>
        <w:pStyle w:val="BodyText"/>
        <w:spacing w:before="4"/>
        <w:jc w:val="center"/>
        <w:rPr>
          <w:rFonts w:asciiTheme="minorHAnsi" w:hAnsiTheme="minorHAnsi" w:cs="Arial"/>
          <w:b/>
          <w:sz w:val="144"/>
          <w:szCs w:val="144"/>
          <w:lang w:val="en-US"/>
        </w:rPr>
      </w:pPr>
      <w:r>
        <w:rPr>
          <w:rFonts w:asciiTheme="minorHAnsi" w:hAnsiTheme="minorHAnsi" w:cs="Arial"/>
          <w:b/>
          <w:sz w:val="144"/>
          <w:szCs w:val="144"/>
          <w:lang w:val="en-US"/>
        </w:rPr>
        <w:t>TERIMA KASIH</w:t>
      </w: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p w:rsidR="002B2381" w:rsidRDefault="002B2381">
      <w:pPr>
        <w:pStyle w:val="BodyText"/>
        <w:spacing w:before="4"/>
        <w:rPr>
          <w:b/>
          <w:sz w:val="16"/>
          <w:lang w:val="en-US"/>
        </w:rPr>
      </w:pPr>
    </w:p>
    <w:sectPr w:rsidR="002B2381">
      <w:pgSz w:w="11910" w:h="16850"/>
      <w:pgMar w:top="1060" w:right="708" w:bottom="1200" w:left="1275" w:header="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A86" w:rsidRDefault="00992A86">
      <w:r>
        <w:separator/>
      </w:r>
    </w:p>
  </w:endnote>
  <w:endnote w:type="continuationSeparator" w:id="0">
    <w:p w:rsidR="00992A86" w:rsidRDefault="0099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653" w:rsidRDefault="006F4653">
    <w:pPr>
      <w:pStyle w:val="BodyText"/>
      <w:spacing w:line="14" w:lineRule="auto"/>
      <w:rPr>
        <w:sz w:val="20"/>
      </w:rPr>
    </w:pPr>
  </w:p>
  <w:p w:rsidR="006F4653" w:rsidRDefault="006F4653">
    <w:pPr>
      <w:pStyle w:val="BodyText"/>
      <w:spacing w:line="14" w:lineRule="auto"/>
      <w:rPr>
        <w:sz w:val="20"/>
      </w:rPr>
    </w:pPr>
  </w:p>
  <w:p w:rsidR="006F4653" w:rsidRDefault="006F4653">
    <w:pPr>
      <w:pStyle w:val="BodyText"/>
      <w:spacing w:line="14" w:lineRule="auto"/>
      <w:rPr>
        <w:sz w:val="20"/>
      </w:rPr>
    </w:pPr>
  </w:p>
  <w:p w:rsidR="006F4653" w:rsidRDefault="006F4653">
    <w:pPr>
      <w:pStyle w:val="BodyText"/>
      <w:spacing w:line="14" w:lineRule="auto"/>
      <w:rPr>
        <w:sz w:val="20"/>
      </w:rPr>
    </w:pPr>
  </w:p>
  <w:p w:rsidR="006F4653" w:rsidRDefault="006F4653">
    <w:pPr>
      <w:pStyle w:val="BodyText"/>
      <w:spacing w:line="14" w:lineRule="auto"/>
      <w:rPr>
        <w:sz w:val="20"/>
      </w:rPr>
    </w:pPr>
  </w:p>
  <w:p w:rsidR="006F4653" w:rsidRDefault="006F4653">
    <w:pPr>
      <w:pStyle w:val="BodyText"/>
      <w:spacing w:line="14" w:lineRule="auto"/>
      <w:rPr>
        <w:sz w:val="20"/>
      </w:rPr>
    </w:pPr>
    <w:r>
      <w:rPr>
        <w:noProof/>
        <w:sz w:val="20"/>
        <w:lang w:val="en-US"/>
      </w:rPr>
      <mc:AlternateContent>
        <mc:Choice Requires="wps">
          <w:drawing>
            <wp:anchor distT="0" distB="0" distL="0" distR="0" simplePos="0" relativeHeight="251659264" behindDoc="1" locked="0" layoutInCell="1" allowOverlap="1">
              <wp:simplePos x="0" y="0"/>
              <wp:positionH relativeFrom="page">
                <wp:posOffset>6496685</wp:posOffset>
              </wp:positionH>
              <wp:positionV relativeFrom="page">
                <wp:posOffset>9911080</wp:posOffset>
              </wp:positionV>
              <wp:extent cx="210185" cy="167640"/>
              <wp:effectExtent l="0" t="0" r="0" b="0"/>
              <wp:wrapNone/>
              <wp:docPr id="2" name="Textbox 2"/>
              <wp:cNvGraphicFramePr/>
              <a:graphic xmlns:a="http://schemas.openxmlformats.org/drawingml/2006/main">
                <a:graphicData uri="http://schemas.microsoft.com/office/word/2010/wordprocessingShape">
                  <wps:wsp>
                    <wps:cNvSpPr txBox="1"/>
                    <wps:spPr>
                      <a:xfrm>
                        <a:off x="0" y="0"/>
                        <a:ext cx="210185" cy="167640"/>
                      </a:xfrm>
                      <a:prstGeom prst="rect">
                        <a:avLst/>
                      </a:prstGeom>
                    </wps:spPr>
                    <wps:txbx>
                      <w:txbxContent>
                        <w:p w:rsidR="006F4653" w:rsidRDefault="006F4653">
                          <w:pPr>
                            <w:spacing w:line="246" w:lineRule="exact"/>
                            <w:ind w:left="20"/>
                          </w:pPr>
                          <w:r>
                            <w:rPr>
                              <w:spacing w:val="-5"/>
                            </w:rPr>
                            <w:fldChar w:fldCharType="begin"/>
                          </w:r>
                          <w:r>
                            <w:rPr>
                              <w:spacing w:val="-5"/>
                            </w:rPr>
                            <w:instrText xml:space="preserve"> PAGE </w:instrText>
                          </w:r>
                          <w:r>
                            <w:rPr>
                              <w:spacing w:val="-5"/>
                            </w:rPr>
                            <w:fldChar w:fldCharType="separate"/>
                          </w:r>
                          <w:r w:rsidR="00A71A4B">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11.55pt;margin-top:780.4pt;width:16.55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" filled="f" stroked="f">
              <v:textbox inset="0,0,0,0">
                <w:txbxContent>
                  <w:p w:rsidR="006F4653" w:rsidRDefault="006F4653">
                    <w:pPr>
                      <w:spacing w:line="246" w:lineRule="exact"/>
                      <w:ind w:left="20"/>
                    </w:pPr>
                    <w:r>
                      <w:rPr>
                        <w:spacing w:val="-5"/>
                      </w:rPr>
                      <w:fldChar w:fldCharType="begin"/>
                    </w:r>
                    <w:r>
                      <w:rPr>
                        <w:spacing w:val="-5"/>
                      </w:rPr>
                      <w:instrText xml:space="preserve"> PAGE </w:instrText>
                    </w:r>
                    <w:r>
                      <w:rPr>
                        <w:spacing w:val="-5"/>
                      </w:rPr>
                      <w:fldChar w:fldCharType="separate"/>
                    </w:r>
                    <w:r w:rsidR="00A71A4B">
                      <w:rPr>
                        <w:noProof/>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A86" w:rsidRDefault="00992A86">
      <w:r>
        <w:separator/>
      </w:r>
    </w:p>
  </w:footnote>
  <w:footnote w:type="continuationSeparator" w:id="0">
    <w:p w:rsidR="00992A86" w:rsidRDefault="00992A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2290CD"/>
    <w:multiLevelType w:val="multilevel"/>
    <w:tmpl w:val="882290CD"/>
    <w:lvl w:ilvl="0">
      <w:start w:val="1"/>
      <w:numFmt w:val="decimal"/>
      <w:lvlText w:val="%1."/>
      <w:lvlJc w:val="left"/>
      <w:pPr>
        <w:ind w:left="872" w:hanging="361"/>
        <w:jc w:val="left"/>
      </w:pPr>
      <w:rPr>
        <w:rFonts w:ascii="Calibri" w:eastAsia="Calibri" w:hAnsi="Calibri" w:cs="Calibri" w:hint="default"/>
        <w:b w:val="0"/>
        <w:bCs w:val="0"/>
        <w:i w:val="0"/>
        <w:iCs w:val="0"/>
        <w:spacing w:val="0"/>
        <w:w w:val="103"/>
        <w:sz w:val="23"/>
        <w:szCs w:val="23"/>
        <w:lang w:val="id" w:eastAsia="en-US" w:bidi="ar-SA"/>
      </w:rPr>
    </w:lvl>
    <w:lvl w:ilvl="1">
      <w:numFmt w:val="bullet"/>
      <w:lvlText w:val="•"/>
      <w:lvlJc w:val="left"/>
      <w:pPr>
        <w:ind w:left="1784" w:hanging="361"/>
      </w:pPr>
      <w:rPr>
        <w:rFonts w:hint="default"/>
        <w:lang w:val="id" w:eastAsia="en-US" w:bidi="ar-SA"/>
      </w:rPr>
    </w:lvl>
    <w:lvl w:ilvl="2">
      <w:numFmt w:val="bullet"/>
      <w:lvlText w:val="•"/>
      <w:lvlJc w:val="left"/>
      <w:pPr>
        <w:ind w:left="2689" w:hanging="361"/>
      </w:pPr>
      <w:rPr>
        <w:rFonts w:hint="default"/>
        <w:lang w:val="id" w:eastAsia="en-US" w:bidi="ar-SA"/>
      </w:rPr>
    </w:lvl>
    <w:lvl w:ilvl="3">
      <w:numFmt w:val="bullet"/>
      <w:lvlText w:val="•"/>
      <w:lvlJc w:val="left"/>
      <w:pPr>
        <w:ind w:left="3593" w:hanging="361"/>
      </w:pPr>
      <w:rPr>
        <w:rFonts w:hint="default"/>
        <w:lang w:val="id" w:eastAsia="en-US" w:bidi="ar-SA"/>
      </w:rPr>
    </w:lvl>
    <w:lvl w:ilvl="4">
      <w:numFmt w:val="bullet"/>
      <w:lvlText w:val="•"/>
      <w:lvlJc w:val="left"/>
      <w:pPr>
        <w:ind w:left="4498" w:hanging="361"/>
      </w:pPr>
      <w:rPr>
        <w:rFonts w:hint="default"/>
        <w:lang w:val="id" w:eastAsia="en-US" w:bidi="ar-SA"/>
      </w:rPr>
    </w:lvl>
    <w:lvl w:ilvl="5">
      <w:numFmt w:val="bullet"/>
      <w:lvlText w:val="•"/>
      <w:lvlJc w:val="left"/>
      <w:pPr>
        <w:ind w:left="5402" w:hanging="361"/>
      </w:pPr>
      <w:rPr>
        <w:rFonts w:hint="default"/>
        <w:lang w:val="id" w:eastAsia="en-US" w:bidi="ar-SA"/>
      </w:rPr>
    </w:lvl>
    <w:lvl w:ilvl="6">
      <w:numFmt w:val="bullet"/>
      <w:lvlText w:val="•"/>
      <w:lvlJc w:val="left"/>
      <w:pPr>
        <w:ind w:left="6307" w:hanging="361"/>
      </w:pPr>
      <w:rPr>
        <w:rFonts w:hint="default"/>
        <w:lang w:val="id" w:eastAsia="en-US" w:bidi="ar-SA"/>
      </w:rPr>
    </w:lvl>
    <w:lvl w:ilvl="7">
      <w:numFmt w:val="bullet"/>
      <w:lvlText w:val="•"/>
      <w:lvlJc w:val="left"/>
      <w:pPr>
        <w:ind w:left="7212" w:hanging="361"/>
      </w:pPr>
      <w:rPr>
        <w:rFonts w:hint="default"/>
        <w:lang w:val="id" w:eastAsia="en-US" w:bidi="ar-SA"/>
      </w:rPr>
    </w:lvl>
    <w:lvl w:ilvl="8">
      <w:numFmt w:val="bullet"/>
      <w:lvlText w:val="•"/>
      <w:lvlJc w:val="left"/>
      <w:pPr>
        <w:ind w:left="8116" w:hanging="361"/>
      </w:pPr>
      <w:rPr>
        <w:rFonts w:hint="default"/>
        <w:lang w:val="id" w:eastAsia="en-US" w:bidi="ar-SA"/>
      </w:rPr>
    </w:lvl>
  </w:abstractNum>
  <w:abstractNum w:abstractNumId="1">
    <w:nsid w:val="B5E306ED"/>
    <w:multiLevelType w:val="multilevel"/>
    <w:tmpl w:val="B5E306ED"/>
    <w:lvl w:ilvl="0">
      <w:start w:val="1"/>
      <w:numFmt w:val="decimal"/>
      <w:lvlText w:val="%1."/>
      <w:lvlJc w:val="left"/>
      <w:pPr>
        <w:ind w:left="828" w:hanging="440"/>
        <w:jc w:val="left"/>
      </w:pPr>
      <w:rPr>
        <w:rFonts w:ascii="Calibri" w:eastAsia="Calibri" w:hAnsi="Calibri" w:cs="Calibri" w:hint="default"/>
        <w:b w:val="0"/>
        <w:bCs w:val="0"/>
        <w:i w:val="0"/>
        <w:iCs w:val="0"/>
        <w:spacing w:val="0"/>
        <w:w w:val="103"/>
        <w:sz w:val="23"/>
        <w:szCs w:val="23"/>
        <w:lang w:val="id" w:eastAsia="en-US" w:bidi="ar-SA"/>
      </w:rPr>
    </w:lvl>
    <w:lvl w:ilvl="1">
      <w:numFmt w:val="bullet"/>
      <w:lvlText w:val="•"/>
      <w:lvlJc w:val="left"/>
      <w:pPr>
        <w:ind w:left="1730" w:hanging="440"/>
      </w:pPr>
      <w:rPr>
        <w:rFonts w:hint="default"/>
        <w:lang w:val="id" w:eastAsia="en-US" w:bidi="ar-SA"/>
      </w:rPr>
    </w:lvl>
    <w:lvl w:ilvl="2">
      <w:numFmt w:val="bullet"/>
      <w:lvlText w:val="•"/>
      <w:lvlJc w:val="left"/>
      <w:pPr>
        <w:ind w:left="2641" w:hanging="440"/>
      </w:pPr>
      <w:rPr>
        <w:rFonts w:hint="default"/>
        <w:lang w:val="id" w:eastAsia="en-US" w:bidi="ar-SA"/>
      </w:rPr>
    </w:lvl>
    <w:lvl w:ilvl="3">
      <w:numFmt w:val="bullet"/>
      <w:lvlText w:val="•"/>
      <w:lvlJc w:val="left"/>
      <w:pPr>
        <w:ind w:left="3551" w:hanging="440"/>
      </w:pPr>
      <w:rPr>
        <w:rFonts w:hint="default"/>
        <w:lang w:val="id" w:eastAsia="en-US" w:bidi="ar-SA"/>
      </w:rPr>
    </w:lvl>
    <w:lvl w:ilvl="4">
      <w:numFmt w:val="bullet"/>
      <w:lvlText w:val="•"/>
      <w:lvlJc w:val="left"/>
      <w:pPr>
        <w:ind w:left="4462" w:hanging="440"/>
      </w:pPr>
      <w:rPr>
        <w:rFonts w:hint="default"/>
        <w:lang w:val="id" w:eastAsia="en-US" w:bidi="ar-SA"/>
      </w:rPr>
    </w:lvl>
    <w:lvl w:ilvl="5">
      <w:numFmt w:val="bullet"/>
      <w:lvlText w:val="•"/>
      <w:lvlJc w:val="left"/>
      <w:pPr>
        <w:ind w:left="5372" w:hanging="440"/>
      </w:pPr>
      <w:rPr>
        <w:rFonts w:hint="default"/>
        <w:lang w:val="id" w:eastAsia="en-US" w:bidi="ar-SA"/>
      </w:rPr>
    </w:lvl>
    <w:lvl w:ilvl="6">
      <w:numFmt w:val="bullet"/>
      <w:lvlText w:val="•"/>
      <w:lvlJc w:val="left"/>
      <w:pPr>
        <w:ind w:left="6283" w:hanging="440"/>
      </w:pPr>
      <w:rPr>
        <w:rFonts w:hint="default"/>
        <w:lang w:val="id" w:eastAsia="en-US" w:bidi="ar-SA"/>
      </w:rPr>
    </w:lvl>
    <w:lvl w:ilvl="7">
      <w:numFmt w:val="bullet"/>
      <w:lvlText w:val="•"/>
      <w:lvlJc w:val="left"/>
      <w:pPr>
        <w:ind w:left="7194" w:hanging="440"/>
      </w:pPr>
      <w:rPr>
        <w:rFonts w:hint="default"/>
        <w:lang w:val="id" w:eastAsia="en-US" w:bidi="ar-SA"/>
      </w:rPr>
    </w:lvl>
    <w:lvl w:ilvl="8">
      <w:numFmt w:val="bullet"/>
      <w:lvlText w:val="•"/>
      <w:lvlJc w:val="left"/>
      <w:pPr>
        <w:ind w:left="8104" w:hanging="440"/>
      </w:pPr>
      <w:rPr>
        <w:rFonts w:hint="default"/>
        <w:lang w:val="id" w:eastAsia="en-US" w:bidi="ar-SA"/>
      </w:rPr>
    </w:lvl>
  </w:abstractNum>
  <w:abstractNum w:abstractNumId="2">
    <w:nsid w:val="B7D14FC7"/>
    <w:multiLevelType w:val="multilevel"/>
    <w:tmpl w:val="B7D14FC7"/>
    <w:lvl w:ilvl="0">
      <w:start w:val="1"/>
      <w:numFmt w:val="decimal"/>
      <w:lvlText w:val="%1"/>
      <w:lvlJc w:val="left"/>
      <w:pPr>
        <w:ind w:left="525" w:hanging="360"/>
        <w:jc w:val="left"/>
      </w:pPr>
      <w:rPr>
        <w:rFonts w:hint="default"/>
        <w:lang w:val="id" w:eastAsia="en-US" w:bidi="ar-SA"/>
      </w:rPr>
    </w:lvl>
    <w:lvl w:ilvl="1">
      <w:start w:val="1"/>
      <w:numFmt w:val="decimal"/>
      <w:lvlText w:val="%1.%2"/>
      <w:lvlJc w:val="left"/>
      <w:pPr>
        <w:ind w:left="525" w:hanging="360"/>
        <w:jc w:val="left"/>
      </w:pPr>
      <w:rPr>
        <w:rFonts w:ascii="Calibri" w:eastAsia="Calibri" w:hAnsi="Calibri" w:cs="Calibri" w:hint="default"/>
        <w:b/>
        <w:bCs/>
        <w:i w:val="0"/>
        <w:iCs w:val="0"/>
        <w:spacing w:val="0"/>
        <w:w w:val="103"/>
        <w:sz w:val="23"/>
        <w:szCs w:val="23"/>
        <w:lang w:val="id" w:eastAsia="en-US" w:bidi="ar-SA"/>
      </w:rPr>
    </w:lvl>
    <w:lvl w:ilvl="2">
      <w:numFmt w:val="bullet"/>
      <w:lvlText w:val="●"/>
      <w:lvlJc w:val="left"/>
      <w:pPr>
        <w:ind w:left="872" w:hanging="361"/>
      </w:pPr>
      <w:rPr>
        <w:rFonts w:ascii="Times New Roman" w:eastAsia="Times New Roman" w:hAnsi="Times New Roman" w:cs="Times New Roman" w:hint="default"/>
        <w:b w:val="0"/>
        <w:bCs w:val="0"/>
        <w:i w:val="0"/>
        <w:iCs w:val="0"/>
        <w:spacing w:val="0"/>
        <w:w w:val="101"/>
        <w:sz w:val="22"/>
        <w:szCs w:val="22"/>
        <w:lang w:val="id" w:eastAsia="en-US" w:bidi="ar-SA"/>
      </w:rPr>
    </w:lvl>
    <w:lvl w:ilvl="3">
      <w:numFmt w:val="bullet"/>
      <w:lvlText w:val="•"/>
      <w:lvlJc w:val="left"/>
      <w:pPr>
        <w:ind w:left="2890" w:hanging="361"/>
      </w:pPr>
      <w:rPr>
        <w:rFonts w:hint="default"/>
        <w:lang w:val="id" w:eastAsia="en-US" w:bidi="ar-SA"/>
      </w:rPr>
    </w:lvl>
    <w:lvl w:ilvl="4">
      <w:numFmt w:val="bullet"/>
      <w:lvlText w:val="•"/>
      <w:lvlJc w:val="left"/>
      <w:pPr>
        <w:ind w:left="3895" w:hanging="361"/>
      </w:pPr>
      <w:rPr>
        <w:rFonts w:hint="default"/>
        <w:lang w:val="id" w:eastAsia="en-US" w:bidi="ar-SA"/>
      </w:rPr>
    </w:lvl>
    <w:lvl w:ilvl="5">
      <w:numFmt w:val="bullet"/>
      <w:lvlText w:val="•"/>
      <w:lvlJc w:val="left"/>
      <w:pPr>
        <w:ind w:left="4900" w:hanging="361"/>
      </w:pPr>
      <w:rPr>
        <w:rFonts w:hint="default"/>
        <w:lang w:val="id" w:eastAsia="en-US" w:bidi="ar-SA"/>
      </w:rPr>
    </w:lvl>
    <w:lvl w:ilvl="6">
      <w:numFmt w:val="bullet"/>
      <w:lvlText w:val="•"/>
      <w:lvlJc w:val="left"/>
      <w:pPr>
        <w:ind w:left="5905" w:hanging="361"/>
      </w:pPr>
      <w:rPr>
        <w:rFonts w:hint="default"/>
        <w:lang w:val="id" w:eastAsia="en-US" w:bidi="ar-SA"/>
      </w:rPr>
    </w:lvl>
    <w:lvl w:ilvl="7">
      <w:numFmt w:val="bullet"/>
      <w:lvlText w:val="•"/>
      <w:lvlJc w:val="left"/>
      <w:pPr>
        <w:ind w:left="6910" w:hanging="361"/>
      </w:pPr>
      <w:rPr>
        <w:rFonts w:hint="default"/>
        <w:lang w:val="id" w:eastAsia="en-US" w:bidi="ar-SA"/>
      </w:rPr>
    </w:lvl>
    <w:lvl w:ilvl="8">
      <w:numFmt w:val="bullet"/>
      <w:lvlText w:val="•"/>
      <w:lvlJc w:val="left"/>
      <w:pPr>
        <w:ind w:left="7915" w:hanging="361"/>
      </w:pPr>
      <w:rPr>
        <w:rFonts w:hint="default"/>
        <w:lang w:val="id" w:eastAsia="en-US" w:bidi="ar-SA"/>
      </w:rPr>
    </w:lvl>
  </w:abstractNum>
  <w:abstractNum w:abstractNumId="3">
    <w:nsid w:val="BF205925"/>
    <w:multiLevelType w:val="multilevel"/>
    <w:tmpl w:val="BF205925"/>
    <w:lvl w:ilvl="0">
      <w:start w:val="4"/>
      <w:numFmt w:val="decimal"/>
      <w:lvlText w:val="%1"/>
      <w:lvlJc w:val="left"/>
      <w:pPr>
        <w:ind w:left="1044" w:hanging="656"/>
        <w:jc w:val="left"/>
      </w:pPr>
      <w:rPr>
        <w:rFonts w:hint="default"/>
        <w:lang w:val="id" w:eastAsia="en-US" w:bidi="ar-SA"/>
      </w:rPr>
    </w:lvl>
    <w:lvl w:ilvl="1">
      <w:start w:val="1"/>
      <w:numFmt w:val="decimal"/>
      <w:lvlText w:val="%1.%2"/>
      <w:lvlJc w:val="left"/>
      <w:pPr>
        <w:ind w:left="1044" w:hanging="656"/>
        <w:jc w:val="left"/>
      </w:pPr>
      <w:rPr>
        <w:rFonts w:ascii="Calibri" w:eastAsia="Calibri" w:hAnsi="Calibri" w:cs="Calibri" w:hint="default"/>
        <w:b w:val="0"/>
        <w:bCs w:val="0"/>
        <w:i w:val="0"/>
        <w:iCs w:val="0"/>
        <w:spacing w:val="-3"/>
        <w:w w:val="103"/>
        <w:sz w:val="23"/>
        <w:szCs w:val="23"/>
        <w:lang w:val="id" w:eastAsia="en-US" w:bidi="ar-SA"/>
      </w:rPr>
    </w:lvl>
    <w:lvl w:ilvl="2">
      <w:numFmt w:val="bullet"/>
      <w:lvlText w:val="•"/>
      <w:lvlJc w:val="left"/>
      <w:pPr>
        <w:ind w:left="2817" w:hanging="656"/>
      </w:pPr>
      <w:rPr>
        <w:rFonts w:hint="default"/>
        <w:lang w:val="id" w:eastAsia="en-US" w:bidi="ar-SA"/>
      </w:rPr>
    </w:lvl>
    <w:lvl w:ilvl="3">
      <w:numFmt w:val="bullet"/>
      <w:lvlText w:val="•"/>
      <w:lvlJc w:val="left"/>
      <w:pPr>
        <w:ind w:left="3705" w:hanging="656"/>
      </w:pPr>
      <w:rPr>
        <w:rFonts w:hint="default"/>
        <w:lang w:val="id" w:eastAsia="en-US" w:bidi="ar-SA"/>
      </w:rPr>
    </w:lvl>
    <w:lvl w:ilvl="4">
      <w:numFmt w:val="bullet"/>
      <w:lvlText w:val="•"/>
      <w:lvlJc w:val="left"/>
      <w:pPr>
        <w:ind w:left="4594" w:hanging="656"/>
      </w:pPr>
      <w:rPr>
        <w:rFonts w:hint="default"/>
        <w:lang w:val="id" w:eastAsia="en-US" w:bidi="ar-SA"/>
      </w:rPr>
    </w:lvl>
    <w:lvl w:ilvl="5">
      <w:numFmt w:val="bullet"/>
      <w:lvlText w:val="•"/>
      <w:lvlJc w:val="left"/>
      <w:pPr>
        <w:ind w:left="5482" w:hanging="656"/>
      </w:pPr>
      <w:rPr>
        <w:rFonts w:hint="default"/>
        <w:lang w:val="id" w:eastAsia="en-US" w:bidi="ar-SA"/>
      </w:rPr>
    </w:lvl>
    <w:lvl w:ilvl="6">
      <w:numFmt w:val="bullet"/>
      <w:lvlText w:val="•"/>
      <w:lvlJc w:val="left"/>
      <w:pPr>
        <w:ind w:left="6371" w:hanging="656"/>
      </w:pPr>
      <w:rPr>
        <w:rFonts w:hint="default"/>
        <w:lang w:val="id" w:eastAsia="en-US" w:bidi="ar-SA"/>
      </w:rPr>
    </w:lvl>
    <w:lvl w:ilvl="7">
      <w:numFmt w:val="bullet"/>
      <w:lvlText w:val="•"/>
      <w:lvlJc w:val="left"/>
      <w:pPr>
        <w:ind w:left="7260" w:hanging="656"/>
      </w:pPr>
      <w:rPr>
        <w:rFonts w:hint="default"/>
        <w:lang w:val="id" w:eastAsia="en-US" w:bidi="ar-SA"/>
      </w:rPr>
    </w:lvl>
    <w:lvl w:ilvl="8">
      <w:numFmt w:val="bullet"/>
      <w:lvlText w:val="•"/>
      <w:lvlJc w:val="left"/>
      <w:pPr>
        <w:ind w:left="8148" w:hanging="656"/>
      </w:pPr>
      <w:rPr>
        <w:rFonts w:hint="default"/>
        <w:lang w:val="id" w:eastAsia="en-US" w:bidi="ar-SA"/>
      </w:rPr>
    </w:lvl>
  </w:abstractNum>
  <w:abstractNum w:abstractNumId="4">
    <w:nsid w:val="CF092B84"/>
    <w:multiLevelType w:val="multilevel"/>
    <w:tmpl w:val="CF092B84"/>
    <w:lvl w:ilvl="0">
      <w:start w:val="2"/>
      <w:numFmt w:val="decimal"/>
      <w:lvlText w:val="%1"/>
      <w:lvlJc w:val="left"/>
      <w:pPr>
        <w:ind w:left="1044" w:hanging="656"/>
        <w:jc w:val="left"/>
      </w:pPr>
      <w:rPr>
        <w:rFonts w:hint="default"/>
        <w:lang w:val="id" w:eastAsia="en-US" w:bidi="ar-SA"/>
      </w:rPr>
    </w:lvl>
    <w:lvl w:ilvl="1">
      <w:start w:val="1"/>
      <w:numFmt w:val="decimal"/>
      <w:lvlText w:val="%1.%2"/>
      <w:lvlJc w:val="left"/>
      <w:pPr>
        <w:ind w:left="1044" w:hanging="656"/>
        <w:jc w:val="left"/>
      </w:pPr>
      <w:rPr>
        <w:rFonts w:ascii="Calibri" w:eastAsia="Calibri" w:hAnsi="Calibri" w:cs="Calibri" w:hint="default"/>
        <w:b w:val="0"/>
        <w:bCs w:val="0"/>
        <w:i w:val="0"/>
        <w:iCs w:val="0"/>
        <w:spacing w:val="-3"/>
        <w:w w:val="103"/>
        <w:sz w:val="23"/>
        <w:szCs w:val="23"/>
        <w:lang w:val="id" w:eastAsia="en-US" w:bidi="ar-SA"/>
      </w:rPr>
    </w:lvl>
    <w:lvl w:ilvl="2">
      <w:numFmt w:val="bullet"/>
      <w:lvlText w:val="•"/>
      <w:lvlJc w:val="left"/>
      <w:pPr>
        <w:ind w:left="2817" w:hanging="656"/>
      </w:pPr>
      <w:rPr>
        <w:rFonts w:hint="default"/>
        <w:lang w:val="id" w:eastAsia="en-US" w:bidi="ar-SA"/>
      </w:rPr>
    </w:lvl>
    <w:lvl w:ilvl="3">
      <w:numFmt w:val="bullet"/>
      <w:lvlText w:val="•"/>
      <w:lvlJc w:val="left"/>
      <w:pPr>
        <w:ind w:left="3705" w:hanging="656"/>
      </w:pPr>
      <w:rPr>
        <w:rFonts w:hint="default"/>
        <w:lang w:val="id" w:eastAsia="en-US" w:bidi="ar-SA"/>
      </w:rPr>
    </w:lvl>
    <w:lvl w:ilvl="4">
      <w:numFmt w:val="bullet"/>
      <w:lvlText w:val="•"/>
      <w:lvlJc w:val="left"/>
      <w:pPr>
        <w:ind w:left="4594" w:hanging="656"/>
      </w:pPr>
      <w:rPr>
        <w:rFonts w:hint="default"/>
        <w:lang w:val="id" w:eastAsia="en-US" w:bidi="ar-SA"/>
      </w:rPr>
    </w:lvl>
    <w:lvl w:ilvl="5">
      <w:numFmt w:val="bullet"/>
      <w:lvlText w:val="•"/>
      <w:lvlJc w:val="left"/>
      <w:pPr>
        <w:ind w:left="5482" w:hanging="656"/>
      </w:pPr>
      <w:rPr>
        <w:rFonts w:hint="default"/>
        <w:lang w:val="id" w:eastAsia="en-US" w:bidi="ar-SA"/>
      </w:rPr>
    </w:lvl>
    <w:lvl w:ilvl="6">
      <w:numFmt w:val="bullet"/>
      <w:lvlText w:val="•"/>
      <w:lvlJc w:val="left"/>
      <w:pPr>
        <w:ind w:left="6371" w:hanging="656"/>
      </w:pPr>
      <w:rPr>
        <w:rFonts w:hint="default"/>
        <w:lang w:val="id" w:eastAsia="en-US" w:bidi="ar-SA"/>
      </w:rPr>
    </w:lvl>
    <w:lvl w:ilvl="7">
      <w:numFmt w:val="bullet"/>
      <w:lvlText w:val="•"/>
      <w:lvlJc w:val="left"/>
      <w:pPr>
        <w:ind w:left="7260" w:hanging="656"/>
      </w:pPr>
      <w:rPr>
        <w:rFonts w:hint="default"/>
        <w:lang w:val="id" w:eastAsia="en-US" w:bidi="ar-SA"/>
      </w:rPr>
    </w:lvl>
    <w:lvl w:ilvl="8">
      <w:numFmt w:val="bullet"/>
      <w:lvlText w:val="•"/>
      <w:lvlJc w:val="left"/>
      <w:pPr>
        <w:ind w:left="8148" w:hanging="656"/>
      </w:pPr>
      <w:rPr>
        <w:rFonts w:hint="default"/>
        <w:lang w:val="id" w:eastAsia="en-US" w:bidi="ar-SA"/>
      </w:rPr>
    </w:lvl>
  </w:abstractNum>
  <w:abstractNum w:abstractNumId="5">
    <w:nsid w:val="CFCE9E98"/>
    <w:multiLevelType w:val="multilevel"/>
    <w:tmpl w:val="CFCE9E98"/>
    <w:lvl w:ilvl="0">
      <w:start w:val="1"/>
      <w:numFmt w:val="decimal"/>
      <w:lvlText w:val="%1."/>
      <w:lvlJc w:val="left"/>
      <w:pPr>
        <w:ind w:left="590" w:hanging="360"/>
        <w:jc w:val="left"/>
      </w:pPr>
      <w:rPr>
        <w:rFonts w:ascii="Calibri" w:eastAsia="Calibri" w:hAnsi="Calibri" w:cs="Calibri" w:hint="default"/>
        <w:b/>
        <w:bCs/>
        <w:i w:val="0"/>
        <w:iCs w:val="0"/>
        <w:spacing w:val="0"/>
        <w:w w:val="103"/>
        <w:sz w:val="23"/>
        <w:szCs w:val="23"/>
        <w:lang w:val="id" w:eastAsia="en-US" w:bidi="ar-SA"/>
      </w:rPr>
    </w:lvl>
    <w:lvl w:ilvl="1">
      <w:numFmt w:val="bullet"/>
      <w:lvlText w:val="•"/>
      <w:lvlJc w:val="left"/>
      <w:pPr>
        <w:ind w:left="1532" w:hanging="360"/>
      </w:pPr>
      <w:rPr>
        <w:rFonts w:hint="default"/>
        <w:lang w:val="id" w:eastAsia="en-US" w:bidi="ar-SA"/>
      </w:rPr>
    </w:lvl>
    <w:lvl w:ilvl="2">
      <w:numFmt w:val="bullet"/>
      <w:lvlText w:val="•"/>
      <w:lvlJc w:val="left"/>
      <w:pPr>
        <w:ind w:left="2465" w:hanging="360"/>
      </w:pPr>
      <w:rPr>
        <w:rFonts w:hint="default"/>
        <w:lang w:val="id" w:eastAsia="en-US" w:bidi="ar-SA"/>
      </w:rPr>
    </w:lvl>
    <w:lvl w:ilvl="3">
      <w:numFmt w:val="bullet"/>
      <w:lvlText w:val="•"/>
      <w:lvlJc w:val="left"/>
      <w:pPr>
        <w:ind w:left="3397" w:hanging="360"/>
      </w:pPr>
      <w:rPr>
        <w:rFonts w:hint="default"/>
        <w:lang w:val="id" w:eastAsia="en-US" w:bidi="ar-SA"/>
      </w:rPr>
    </w:lvl>
    <w:lvl w:ilvl="4">
      <w:numFmt w:val="bullet"/>
      <w:lvlText w:val="•"/>
      <w:lvlJc w:val="left"/>
      <w:pPr>
        <w:ind w:left="4330" w:hanging="360"/>
      </w:pPr>
      <w:rPr>
        <w:rFonts w:hint="default"/>
        <w:lang w:val="id" w:eastAsia="en-US" w:bidi="ar-SA"/>
      </w:rPr>
    </w:lvl>
    <w:lvl w:ilvl="5">
      <w:numFmt w:val="bullet"/>
      <w:lvlText w:val="•"/>
      <w:lvlJc w:val="left"/>
      <w:pPr>
        <w:ind w:left="5262" w:hanging="360"/>
      </w:pPr>
      <w:rPr>
        <w:rFonts w:hint="default"/>
        <w:lang w:val="id" w:eastAsia="en-US" w:bidi="ar-SA"/>
      </w:rPr>
    </w:lvl>
    <w:lvl w:ilvl="6">
      <w:numFmt w:val="bullet"/>
      <w:lvlText w:val="•"/>
      <w:lvlJc w:val="left"/>
      <w:pPr>
        <w:ind w:left="6195" w:hanging="360"/>
      </w:pPr>
      <w:rPr>
        <w:rFonts w:hint="default"/>
        <w:lang w:val="id" w:eastAsia="en-US" w:bidi="ar-SA"/>
      </w:rPr>
    </w:lvl>
    <w:lvl w:ilvl="7">
      <w:numFmt w:val="bullet"/>
      <w:lvlText w:val="•"/>
      <w:lvlJc w:val="left"/>
      <w:pPr>
        <w:ind w:left="7128" w:hanging="360"/>
      </w:pPr>
      <w:rPr>
        <w:rFonts w:hint="default"/>
        <w:lang w:val="id" w:eastAsia="en-US" w:bidi="ar-SA"/>
      </w:rPr>
    </w:lvl>
    <w:lvl w:ilvl="8">
      <w:numFmt w:val="bullet"/>
      <w:lvlText w:val="•"/>
      <w:lvlJc w:val="left"/>
      <w:pPr>
        <w:ind w:left="8060" w:hanging="360"/>
      </w:pPr>
      <w:rPr>
        <w:rFonts w:hint="default"/>
        <w:lang w:val="id" w:eastAsia="en-US" w:bidi="ar-SA"/>
      </w:rPr>
    </w:lvl>
  </w:abstractNum>
  <w:abstractNum w:abstractNumId="6">
    <w:nsid w:val="D65477DA"/>
    <w:multiLevelType w:val="multilevel"/>
    <w:tmpl w:val="D65477DA"/>
    <w:lvl w:ilvl="0">
      <w:start w:val="1"/>
      <w:numFmt w:val="decimal"/>
      <w:lvlText w:val="%1"/>
      <w:lvlJc w:val="left"/>
      <w:pPr>
        <w:ind w:left="446" w:hanging="360"/>
        <w:jc w:val="left"/>
      </w:pPr>
      <w:rPr>
        <w:rFonts w:hint="default"/>
        <w:lang w:val="id" w:eastAsia="en-US" w:bidi="ar-SA"/>
      </w:rPr>
    </w:lvl>
    <w:lvl w:ilvl="1">
      <w:start w:val="1"/>
      <w:numFmt w:val="decimal"/>
      <w:lvlText w:val="%1.%2"/>
      <w:lvlJc w:val="left"/>
      <w:pPr>
        <w:ind w:left="446" w:hanging="360"/>
        <w:jc w:val="right"/>
      </w:pPr>
      <w:rPr>
        <w:rFonts w:ascii="Calibri" w:eastAsia="Calibri" w:hAnsi="Calibri" w:cs="Calibri" w:hint="default"/>
        <w:b/>
        <w:bCs/>
        <w:i w:val="0"/>
        <w:iCs w:val="0"/>
        <w:spacing w:val="0"/>
        <w:w w:val="103"/>
        <w:sz w:val="23"/>
        <w:szCs w:val="23"/>
        <w:lang w:val="id" w:eastAsia="en-US" w:bidi="ar-SA"/>
      </w:rPr>
    </w:lvl>
    <w:lvl w:ilvl="2">
      <w:numFmt w:val="bullet"/>
      <w:lvlText w:val="•"/>
      <w:lvlJc w:val="left"/>
      <w:pPr>
        <w:ind w:left="2337" w:hanging="360"/>
      </w:pPr>
      <w:rPr>
        <w:rFonts w:hint="default"/>
        <w:lang w:val="id" w:eastAsia="en-US" w:bidi="ar-SA"/>
      </w:rPr>
    </w:lvl>
    <w:lvl w:ilvl="3">
      <w:numFmt w:val="bullet"/>
      <w:lvlText w:val="•"/>
      <w:lvlJc w:val="left"/>
      <w:pPr>
        <w:ind w:left="3285" w:hanging="360"/>
      </w:pPr>
      <w:rPr>
        <w:rFonts w:hint="default"/>
        <w:lang w:val="id" w:eastAsia="en-US" w:bidi="ar-SA"/>
      </w:rPr>
    </w:lvl>
    <w:lvl w:ilvl="4">
      <w:numFmt w:val="bullet"/>
      <w:lvlText w:val="•"/>
      <w:lvlJc w:val="left"/>
      <w:pPr>
        <w:ind w:left="4234" w:hanging="360"/>
      </w:pPr>
      <w:rPr>
        <w:rFonts w:hint="default"/>
        <w:lang w:val="id" w:eastAsia="en-US" w:bidi="ar-SA"/>
      </w:rPr>
    </w:lvl>
    <w:lvl w:ilvl="5">
      <w:numFmt w:val="bullet"/>
      <w:lvlText w:val="•"/>
      <w:lvlJc w:val="left"/>
      <w:pPr>
        <w:ind w:left="5182" w:hanging="360"/>
      </w:pPr>
      <w:rPr>
        <w:rFonts w:hint="default"/>
        <w:lang w:val="id" w:eastAsia="en-US" w:bidi="ar-SA"/>
      </w:rPr>
    </w:lvl>
    <w:lvl w:ilvl="6">
      <w:numFmt w:val="bullet"/>
      <w:lvlText w:val="•"/>
      <w:lvlJc w:val="left"/>
      <w:pPr>
        <w:ind w:left="6131" w:hanging="360"/>
      </w:pPr>
      <w:rPr>
        <w:rFonts w:hint="default"/>
        <w:lang w:val="id" w:eastAsia="en-US" w:bidi="ar-SA"/>
      </w:rPr>
    </w:lvl>
    <w:lvl w:ilvl="7">
      <w:numFmt w:val="bullet"/>
      <w:lvlText w:val="•"/>
      <w:lvlJc w:val="left"/>
      <w:pPr>
        <w:ind w:left="7080" w:hanging="360"/>
      </w:pPr>
      <w:rPr>
        <w:rFonts w:hint="default"/>
        <w:lang w:val="id" w:eastAsia="en-US" w:bidi="ar-SA"/>
      </w:rPr>
    </w:lvl>
    <w:lvl w:ilvl="8">
      <w:numFmt w:val="bullet"/>
      <w:lvlText w:val="•"/>
      <w:lvlJc w:val="left"/>
      <w:pPr>
        <w:ind w:left="8028" w:hanging="360"/>
      </w:pPr>
      <w:rPr>
        <w:rFonts w:hint="default"/>
        <w:lang w:val="id" w:eastAsia="en-US" w:bidi="ar-SA"/>
      </w:rPr>
    </w:lvl>
  </w:abstractNum>
  <w:abstractNum w:abstractNumId="7">
    <w:nsid w:val="E1B22259"/>
    <w:multiLevelType w:val="multilevel"/>
    <w:tmpl w:val="E1B22259"/>
    <w:lvl w:ilvl="0">
      <w:start w:val="4"/>
      <w:numFmt w:val="decimal"/>
      <w:lvlText w:val="%1"/>
      <w:lvlJc w:val="left"/>
      <w:pPr>
        <w:ind w:left="590" w:hanging="425"/>
        <w:jc w:val="left"/>
      </w:pPr>
      <w:rPr>
        <w:rFonts w:hint="default"/>
        <w:lang w:val="id" w:eastAsia="en-US" w:bidi="ar-SA"/>
      </w:rPr>
    </w:lvl>
    <w:lvl w:ilvl="1">
      <w:start w:val="1"/>
      <w:numFmt w:val="decimal"/>
      <w:lvlText w:val="%1.%2"/>
      <w:lvlJc w:val="left"/>
      <w:pPr>
        <w:ind w:left="590" w:hanging="425"/>
        <w:jc w:val="left"/>
      </w:pPr>
      <w:rPr>
        <w:rFonts w:ascii="Calibri" w:eastAsia="Calibri" w:hAnsi="Calibri" w:cs="Calibri" w:hint="default"/>
        <w:b/>
        <w:bCs/>
        <w:i w:val="0"/>
        <w:iCs w:val="0"/>
        <w:spacing w:val="0"/>
        <w:w w:val="103"/>
        <w:sz w:val="23"/>
        <w:szCs w:val="23"/>
        <w:lang w:val="id" w:eastAsia="en-US" w:bidi="ar-SA"/>
      </w:rPr>
    </w:lvl>
    <w:lvl w:ilvl="2">
      <w:numFmt w:val="bullet"/>
      <w:lvlText w:val="•"/>
      <w:lvlJc w:val="left"/>
      <w:pPr>
        <w:ind w:left="2465" w:hanging="425"/>
      </w:pPr>
      <w:rPr>
        <w:rFonts w:hint="default"/>
        <w:lang w:val="id" w:eastAsia="en-US" w:bidi="ar-SA"/>
      </w:rPr>
    </w:lvl>
    <w:lvl w:ilvl="3">
      <w:numFmt w:val="bullet"/>
      <w:lvlText w:val="•"/>
      <w:lvlJc w:val="left"/>
      <w:pPr>
        <w:ind w:left="3397" w:hanging="425"/>
      </w:pPr>
      <w:rPr>
        <w:rFonts w:hint="default"/>
        <w:lang w:val="id" w:eastAsia="en-US" w:bidi="ar-SA"/>
      </w:rPr>
    </w:lvl>
    <w:lvl w:ilvl="4">
      <w:numFmt w:val="bullet"/>
      <w:lvlText w:val="•"/>
      <w:lvlJc w:val="left"/>
      <w:pPr>
        <w:ind w:left="4330" w:hanging="425"/>
      </w:pPr>
      <w:rPr>
        <w:rFonts w:hint="default"/>
        <w:lang w:val="id" w:eastAsia="en-US" w:bidi="ar-SA"/>
      </w:rPr>
    </w:lvl>
    <w:lvl w:ilvl="5">
      <w:numFmt w:val="bullet"/>
      <w:lvlText w:val="•"/>
      <w:lvlJc w:val="left"/>
      <w:pPr>
        <w:ind w:left="5262" w:hanging="425"/>
      </w:pPr>
      <w:rPr>
        <w:rFonts w:hint="default"/>
        <w:lang w:val="id" w:eastAsia="en-US" w:bidi="ar-SA"/>
      </w:rPr>
    </w:lvl>
    <w:lvl w:ilvl="6">
      <w:numFmt w:val="bullet"/>
      <w:lvlText w:val="•"/>
      <w:lvlJc w:val="left"/>
      <w:pPr>
        <w:ind w:left="6195" w:hanging="425"/>
      </w:pPr>
      <w:rPr>
        <w:rFonts w:hint="default"/>
        <w:lang w:val="id" w:eastAsia="en-US" w:bidi="ar-SA"/>
      </w:rPr>
    </w:lvl>
    <w:lvl w:ilvl="7">
      <w:numFmt w:val="bullet"/>
      <w:lvlText w:val="•"/>
      <w:lvlJc w:val="left"/>
      <w:pPr>
        <w:ind w:left="7128" w:hanging="425"/>
      </w:pPr>
      <w:rPr>
        <w:rFonts w:hint="default"/>
        <w:lang w:val="id" w:eastAsia="en-US" w:bidi="ar-SA"/>
      </w:rPr>
    </w:lvl>
    <w:lvl w:ilvl="8">
      <w:numFmt w:val="bullet"/>
      <w:lvlText w:val="•"/>
      <w:lvlJc w:val="left"/>
      <w:pPr>
        <w:ind w:left="8060" w:hanging="425"/>
      </w:pPr>
      <w:rPr>
        <w:rFonts w:hint="default"/>
        <w:lang w:val="id" w:eastAsia="en-US" w:bidi="ar-SA"/>
      </w:rPr>
    </w:lvl>
  </w:abstractNum>
  <w:abstractNum w:abstractNumId="8">
    <w:nsid w:val="0053208E"/>
    <w:multiLevelType w:val="multilevel"/>
    <w:tmpl w:val="0053208E"/>
    <w:lvl w:ilvl="0">
      <w:start w:val="1"/>
      <w:numFmt w:val="decimal"/>
      <w:lvlText w:val="%1"/>
      <w:lvlJc w:val="left"/>
      <w:pPr>
        <w:ind w:left="1044" w:hanging="656"/>
        <w:jc w:val="left"/>
      </w:pPr>
      <w:rPr>
        <w:rFonts w:hint="default"/>
        <w:lang w:val="id" w:eastAsia="en-US" w:bidi="ar-SA"/>
      </w:rPr>
    </w:lvl>
    <w:lvl w:ilvl="1">
      <w:start w:val="1"/>
      <w:numFmt w:val="decimal"/>
      <w:lvlText w:val="%1.%2"/>
      <w:lvlJc w:val="left"/>
      <w:pPr>
        <w:ind w:left="1044" w:hanging="656"/>
        <w:jc w:val="left"/>
      </w:pPr>
      <w:rPr>
        <w:rFonts w:ascii="Calibri" w:eastAsia="Calibri" w:hAnsi="Calibri" w:cs="Calibri" w:hint="default"/>
        <w:b w:val="0"/>
        <w:bCs w:val="0"/>
        <w:i w:val="0"/>
        <w:iCs w:val="0"/>
        <w:spacing w:val="-3"/>
        <w:w w:val="103"/>
        <w:sz w:val="23"/>
        <w:szCs w:val="23"/>
        <w:lang w:val="id" w:eastAsia="en-US" w:bidi="ar-SA"/>
      </w:rPr>
    </w:lvl>
    <w:lvl w:ilvl="2">
      <w:numFmt w:val="bullet"/>
      <w:lvlText w:val="•"/>
      <w:lvlJc w:val="left"/>
      <w:pPr>
        <w:ind w:left="2817" w:hanging="656"/>
      </w:pPr>
      <w:rPr>
        <w:rFonts w:hint="default"/>
        <w:lang w:val="id" w:eastAsia="en-US" w:bidi="ar-SA"/>
      </w:rPr>
    </w:lvl>
    <w:lvl w:ilvl="3">
      <w:numFmt w:val="bullet"/>
      <w:lvlText w:val="•"/>
      <w:lvlJc w:val="left"/>
      <w:pPr>
        <w:ind w:left="3705" w:hanging="656"/>
      </w:pPr>
      <w:rPr>
        <w:rFonts w:hint="default"/>
        <w:lang w:val="id" w:eastAsia="en-US" w:bidi="ar-SA"/>
      </w:rPr>
    </w:lvl>
    <w:lvl w:ilvl="4">
      <w:numFmt w:val="bullet"/>
      <w:lvlText w:val="•"/>
      <w:lvlJc w:val="left"/>
      <w:pPr>
        <w:ind w:left="4594" w:hanging="656"/>
      </w:pPr>
      <w:rPr>
        <w:rFonts w:hint="default"/>
        <w:lang w:val="id" w:eastAsia="en-US" w:bidi="ar-SA"/>
      </w:rPr>
    </w:lvl>
    <w:lvl w:ilvl="5">
      <w:numFmt w:val="bullet"/>
      <w:lvlText w:val="•"/>
      <w:lvlJc w:val="left"/>
      <w:pPr>
        <w:ind w:left="5482" w:hanging="656"/>
      </w:pPr>
      <w:rPr>
        <w:rFonts w:hint="default"/>
        <w:lang w:val="id" w:eastAsia="en-US" w:bidi="ar-SA"/>
      </w:rPr>
    </w:lvl>
    <w:lvl w:ilvl="6">
      <w:numFmt w:val="bullet"/>
      <w:lvlText w:val="•"/>
      <w:lvlJc w:val="left"/>
      <w:pPr>
        <w:ind w:left="6371" w:hanging="656"/>
      </w:pPr>
      <w:rPr>
        <w:rFonts w:hint="default"/>
        <w:lang w:val="id" w:eastAsia="en-US" w:bidi="ar-SA"/>
      </w:rPr>
    </w:lvl>
    <w:lvl w:ilvl="7">
      <w:numFmt w:val="bullet"/>
      <w:lvlText w:val="•"/>
      <w:lvlJc w:val="left"/>
      <w:pPr>
        <w:ind w:left="7260" w:hanging="656"/>
      </w:pPr>
      <w:rPr>
        <w:rFonts w:hint="default"/>
        <w:lang w:val="id" w:eastAsia="en-US" w:bidi="ar-SA"/>
      </w:rPr>
    </w:lvl>
    <w:lvl w:ilvl="8">
      <w:numFmt w:val="bullet"/>
      <w:lvlText w:val="•"/>
      <w:lvlJc w:val="left"/>
      <w:pPr>
        <w:ind w:left="8148" w:hanging="656"/>
      </w:pPr>
      <w:rPr>
        <w:rFonts w:hint="default"/>
        <w:lang w:val="id" w:eastAsia="en-US" w:bidi="ar-SA"/>
      </w:rPr>
    </w:lvl>
  </w:abstractNum>
  <w:abstractNum w:abstractNumId="9">
    <w:nsid w:val="59ADCABA"/>
    <w:multiLevelType w:val="multilevel"/>
    <w:tmpl w:val="59ADCABA"/>
    <w:lvl w:ilvl="0">
      <w:start w:val="3"/>
      <w:numFmt w:val="decimal"/>
      <w:lvlText w:val="%1"/>
      <w:lvlJc w:val="left"/>
      <w:pPr>
        <w:ind w:left="1044" w:hanging="656"/>
        <w:jc w:val="left"/>
      </w:pPr>
      <w:rPr>
        <w:rFonts w:hint="default"/>
        <w:lang w:val="id" w:eastAsia="en-US" w:bidi="ar-SA"/>
      </w:rPr>
    </w:lvl>
    <w:lvl w:ilvl="1">
      <w:start w:val="1"/>
      <w:numFmt w:val="decimal"/>
      <w:lvlText w:val="%1.%2"/>
      <w:lvlJc w:val="left"/>
      <w:pPr>
        <w:ind w:left="1044" w:hanging="656"/>
        <w:jc w:val="left"/>
      </w:pPr>
      <w:rPr>
        <w:rFonts w:ascii="Calibri" w:eastAsia="Calibri" w:hAnsi="Calibri" w:cs="Calibri" w:hint="default"/>
        <w:b w:val="0"/>
        <w:bCs w:val="0"/>
        <w:i w:val="0"/>
        <w:iCs w:val="0"/>
        <w:spacing w:val="-3"/>
        <w:w w:val="103"/>
        <w:sz w:val="23"/>
        <w:szCs w:val="23"/>
        <w:lang w:val="id" w:eastAsia="en-US" w:bidi="ar-SA"/>
      </w:rPr>
    </w:lvl>
    <w:lvl w:ilvl="2">
      <w:numFmt w:val="bullet"/>
      <w:lvlText w:val="•"/>
      <w:lvlJc w:val="left"/>
      <w:pPr>
        <w:ind w:left="2817" w:hanging="656"/>
      </w:pPr>
      <w:rPr>
        <w:rFonts w:hint="default"/>
        <w:lang w:val="id" w:eastAsia="en-US" w:bidi="ar-SA"/>
      </w:rPr>
    </w:lvl>
    <w:lvl w:ilvl="3">
      <w:numFmt w:val="bullet"/>
      <w:lvlText w:val="•"/>
      <w:lvlJc w:val="left"/>
      <w:pPr>
        <w:ind w:left="3705" w:hanging="656"/>
      </w:pPr>
      <w:rPr>
        <w:rFonts w:hint="default"/>
        <w:lang w:val="id" w:eastAsia="en-US" w:bidi="ar-SA"/>
      </w:rPr>
    </w:lvl>
    <w:lvl w:ilvl="4">
      <w:numFmt w:val="bullet"/>
      <w:lvlText w:val="•"/>
      <w:lvlJc w:val="left"/>
      <w:pPr>
        <w:ind w:left="4594" w:hanging="656"/>
      </w:pPr>
      <w:rPr>
        <w:rFonts w:hint="default"/>
        <w:lang w:val="id" w:eastAsia="en-US" w:bidi="ar-SA"/>
      </w:rPr>
    </w:lvl>
    <w:lvl w:ilvl="5">
      <w:numFmt w:val="bullet"/>
      <w:lvlText w:val="•"/>
      <w:lvlJc w:val="left"/>
      <w:pPr>
        <w:ind w:left="5482" w:hanging="656"/>
      </w:pPr>
      <w:rPr>
        <w:rFonts w:hint="default"/>
        <w:lang w:val="id" w:eastAsia="en-US" w:bidi="ar-SA"/>
      </w:rPr>
    </w:lvl>
    <w:lvl w:ilvl="6">
      <w:numFmt w:val="bullet"/>
      <w:lvlText w:val="•"/>
      <w:lvlJc w:val="left"/>
      <w:pPr>
        <w:ind w:left="6371" w:hanging="656"/>
      </w:pPr>
      <w:rPr>
        <w:rFonts w:hint="default"/>
        <w:lang w:val="id" w:eastAsia="en-US" w:bidi="ar-SA"/>
      </w:rPr>
    </w:lvl>
    <w:lvl w:ilvl="7">
      <w:numFmt w:val="bullet"/>
      <w:lvlText w:val="•"/>
      <w:lvlJc w:val="left"/>
      <w:pPr>
        <w:ind w:left="7260" w:hanging="656"/>
      </w:pPr>
      <w:rPr>
        <w:rFonts w:hint="default"/>
        <w:lang w:val="id" w:eastAsia="en-US" w:bidi="ar-SA"/>
      </w:rPr>
    </w:lvl>
    <w:lvl w:ilvl="8">
      <w:numFmt w:val="bullet"/>
      <w:lvlText w:val="•"/>
      <w:lvlJc w:val="left"/>
      <w:pPr>
        <w:ind w:left="8148" w:hanging="656"/>
      </w:pPr>
      <w:rPr>
        <w:rFonts w:hint="default"/>
        <w:lang w:val="id" w:eastAsia="en-US" w:bidi="ar-SA"/>
      </w:rPr>
    </w:lvl>
  </w:abstractNum>
  <w:abstractNum w:abstractNumId="10">
    <w:nsid w:val="5EE99154"/>
    <w:multiLevelType w:val="multilevel"/>
    <w:tmpl w:val="5EE99154"/>
    <w:lvl w:ilvl="0">
      <w:start w:val="2"/>
      <w:numFmt w:val="decimal"/>
      <w:lvlText w:val="%1"/>
      <w:lvlJc w:val="left"/>
      <w:pPr>
        <w:ind w:left="525" w:hanging="360"/>
        <w:jc w:val="left"/>
      </w:pPr>
      <w:rPr>
        <w:rFonts w:hint="default"/>
        <w:lang w:val="id" w:eastAsia="en-US" w:bidi="ar-SA"/>
      </w:rPr>
    </w:lvl>
    <w:lvl w:ilvl="1">
      <w:start w:val="1"/>
      <w:numFmt w:val="decimal"/>
      <w:lvlText w:val="%1.%2"/>
      <w:lvlJc w:val="left"/>
      <w:pPr>
        <w:ind w:left="525" w:hanging="360"/>
        <w:jc w:val="right"/>
      </w:pPr>
      <w:rPr>
        <w:rFonts w:ascii="Calibri" w:eastAsia="Calibri" w:hAnsi="Calibri" w:cs="Calibri" w:hint="default"/>
        <w:b/>
        <w:bCs/>
        <w:i w:val="0"/>
        <w:iCs w:val="0"/>
        <w:spacing w:val="0"/>
        <w:w w:val="103"/>
        <w:sz w:val="23"/>
        <w:szCs w:val="23"/>
        <w:lang w:val="id" w:eastAsia="en-US" w:bidi="ar-SA"/>
      </w:rPr>
    </w:lvl>
    <w:lvl w:ilvl="2">
      <w:start w:val="1"/>
      <w:numFmt w:val="decimal"/>
      <w:lvlText w:val="%3."/>
      <w:lvlJc w:val="left"/>
      <w:pPr>
        <w:ind w:left="872" w:hanging="361"/>
        <w:jc w:val="left"/>
      </w:pPr>
      <w:rPr>
        <w:rFonts w:ascii="Calibri" w:eastAsia="Calibri" w:hAnsi="Calibri" w:cs="Calibri" w:hint="default"/>
        <w:b w:val="0"/>
        <w:bCs w:val="0"/>
        <w:i w:val="0"/>
        <w:iCs w:val="0"/>
        <w:spacing w:val="0"/>
        <w:w w:val="103"/>
        <w:sz w:val="23"/>
        <w:szCs w:val="23"/>
        <w:lang w:val="id" w:eastAsia="en-US" w:bidi="ar-SA"/>
      </w:rPr>
    </w:lvl>
    <w:lvl w:ilvl="3">
      <w:numFmt w:val="bullet"/>
      <w:lvlText w:val="•"/>
      <w:lvlJc w:val="left"/>
      <w:pPr>
        <w:ind w:left="2890" w:hanging="361"/>
      </w:pPr>
      <w:rPr>
        <w:rFonts w:hint="default"/>
        <w:lang w:val="id" w:eastAsia="en-US" w:bidi="ar-SA"/>
      </w:rPr>
    </w:lvl>
    <w:lvl w:ilvl="4">
      <w:numFmt w:val="bullet"/>
      <w:lvlText w:val="•"/>
      <w:lvlJc w:val="left"/>
      <w:pPr>
        <w:ind w:left="3895" w:hanging="361"/>
      </w:pPr>
      <w:rPr>
        <w:rFonts w:hint="default"/>
        <w:lang w:val="id" w:eastAsia="en-US" w:bidi="ar-SA"/>
      </w:rPr>
    </w:lvl>
    <w:lvl w:ilvl="5">
      <w:numFmt w:val="bullet"/>
      <w:lvlText w:val="•"/>
      <w:lvlJc w:val="left"/>
      <w:pPr>
        <w:ind w:left="4900" w:hanging="361"/>
      </w:pPr>
      <w:rPr>
        <w:rFonts w:hint="default"/>
        <w:lang w:val="id" w:eastAsia="en-US" w:bidi="ar-SA"/>
      </w:rPr>
    </w:lvl>
    <w:lvl w:ilvl="6">
      <w:numFmt w:val="bullet"/>
      <w:lvlText w:val="•"/>
      <w:lvlJc w:val="left"/>
      <w:pPr>
        <w:ind w:left="5905" w:hanging="361"/>
      </w:pPr>
      <w:rPr>
        <w:rFonts w:hint="default"/>
        <w:lang w:val="id" w:eastAsia="en-US" w:bidi="ar-SA"/>
      </w:rPr>
    </w:lvl>
    <w:lvl w:ilvl="7">
      <w:numFmt w:val="bullet"/>
      <w:lvlText w:val="•"/>
      <w:lvlJc w:val="left"/>
      <w:pPr>
        <w:ind w:left="6910" w:hanging="361"/>
      </w:pPr>
      <w:rPr>
        <w:rFonts w:hint="default"/>
        <w:lang w:val="id" w:eastAsia="en-US" w:bidi="ar-SA"/>
      </w:rPr>
    </w:lvl>
    <w:lvl w:ilvl="8">
      <w:numFmt w:val="bullet"/>
      <w:lvlText w:val="•"/>
      <w:lvlJc w:val="left"/>
      <w:pPr>
        <w:ind w:left="7915" w:hanging="361"/>
      </w:pPr>
      <w:rPr>
        <w:rFonts w:hint="default"/>
        <w:lang w:val="id" w:eastAsia="en-US" w:bidi="ar-SA"/>
      </w:rPr>
    </w:lvl>
  </w:abstractNum>
  <w:abstractNum w:abstractNumId="11">
    <w:nsid w:val="7515009A"/>
    <w:multiLevelType w:val="multilevel"/>
    <w:tmpl w:val="7515009A"/>
    <w:lvl w:ilvl="0">
      <w:start w:val="1"/>
      <w:numFmt w:val="decimal"/>
      <w:lvlText w:val="%1."/>
      <w:lvlJc w:val="left"/>
      <w:pPr>
        <w:ind w:left="872" w:hanging="361"/>
        <w:jc w:val="left"/>
      </w:pPr>
      <w:rPr>
        <w:rFonts w:ascii="Calibri" w:eastAsia="Calibri" w:hAnsi="Calibri" w:cs="Calibri" w:hint="default"/>
        <w:b w:val="0"/>
        <w:bCs w:val="0"/>
        <w:i w:val="0"/>
        <w:iCs w:val="0"/>
        <w:spacing w:val="0"/>
        <w:w w:val="103"/>
        <w:sz w:val="23"/>
        <w:szCs w:val="23"/>
        <w:lang w:val="id" w:eastAsia="en-US" w:bidi="ar-SA"/>
      </w:rPr>
    </w:lvl>
    <w:lvl w:ilvl="1">
      <w:numFmt w:val="bullet"/>
      <w:lvlText w:val="•"/>
      <w:lvlJc w:val="left"/>
      <w:pPr>
        <w:ind w:left="1784" w:hanging="361"/>
      </w:pPr>
      <w:rPr>
        <w:rFonts w:hint="default"/>
        <w:lang w:val="id" w:eastAsia="en-US" w:bidi="ar-SA"/>
      </w:rPr>
    </w:lvl>
    <w:lvl w:ilvl="2">
      <w:numFmt w:val="bullet"/>
      <w:lvlText w:val="•"/>
      <w:lvlJc w:val="left"/>
      <w:pPr>
        <w:ind w:left="2689" w:hanging="361"/>
      </w:pPr>
      <w:rPr>
        <w:rFonts w:hint="default"/>
        <w:lang w:val="id" w:eastAsia="en-US" w:bidi="ar-SA"/>
      </w:rPr>
    </w:lvl>
    <w:lvl w:ilvl="3">
      <w:numFmt w:val="bullet"/>
      <w:lvlText w:val="•"/>
      <w:lvlJc w:val="left"/>
      <w:pPr>
        <w:ind w:left="3593" w:hanging="361"/>
      </w:pPr>
      <w:rPr>
        <w:rFonts w:hint="default"/>
        <w:lang w:val="id" w:eastAsia="en-US" w:bidi="ar-SA"/>
      </w:rPr>
    </w:lvl>
    <w:lvl w:ilvl="4">
      <w:numFmt w:val="bullet"/>
      <w:lvlText w:val="•"/>
      <w:lvlJc w:val="left"/>
      <w:pPr>
        <w:ind w:left="4498" w:hanging="361"/>
      </w:pPr>
      <w:rPr>
        <w:rFonts w:hint="default"/>
        <w:lang w:val="id" w:eastAsia="en-US" w:bidi="ar-SA"/>
      </w:rPr>
    </w:lvl>
    <w:lvl w:ilvl="5">
      <w:numFmt w:val="bullet"/>
      <w:lvlText w:val="•"/>
      <w:lvlJc w:val="left"/>
      <w:pPr>
        <w:ind w:left="5402" w:hanging="361"/>
      </w:pPr>
      <w:rPr>
        <w:rFonts w:hint="default"/>
        <w:lang w:val="id" w:eastAsia="en-US" w:bidi="ar-SA"/>
      </w:rPr>
    </w:lvl>
    <w:lvl w:ilvl="6">
      <w:numFmt w:val="bullet"/>
      <w:lvlText w:val="•"/>
      <w:lvlJc w:val="left"/>
      <w:pPr>
        <w:ind w:left="6307" w:hanging="361"/>
      </w:pPr>
      <w:rPr>
        <w:rFonts w:hint="default"/>
        <w:lang w:val="id" w:eastAsia="en-US" w:bidi="ar-SA"/>
      </w:rPr>
    </w:lvl>
    <w:lvl w:ilvl="7">
      <w:numFmt w:val="bullet"/>
      <w:lvlText w:val="•"/>
      <w:lvlJc w:val="left"/>
      <w:pPr>
        <w:ind w:left="7212" w:hanging="361"/>
      </w:pPr>
      <w:rPr>
        <w:rFonts w:hint="default"/>
        <w:lang w:val="id" w:eastAsia="en-US" w:bidi="ar-SA"/>
      </w:rPr>
    </w:lvl>
    <w:lvl w:ilvl="8">
      <w:numFmt w:val="bullet"/>
      <w:lvlText w:val="•"/>
      <w:lvlJc w:val="left"/>
      <w:pPr>
        <w:ind w:left="8116" w:hanging="361"/>
      </w:pPr>
      <w:rPr>
        <w:rFonts w:hint="default"/>
        <w:lang w:val="id" w:eastAsia="en-US" w:bidi="ar-SA"/>
      </w:rPr>
    </w:lvl>
  </w:abstractNum>
  <w:abstractNum w:abstractNumId="12">
    <w:nsid w:val="75426087"/>
    <w:multiLevelType w:val="multilevel"/>
    <w:tmpl w:val="75426087"/>
    <w:lvl w:ilvl="0">
      <w:numFmt w:val="bullet"/>
      <w:lvlText w:val="●"/>
      <w:lvlJc w:val="left"/>
      <w:pPr>
        <w:ind w:left="872" w:hanging="361"/>
      </w:pPr>
      <w:rPr>
        <w:rFonts w:ascii="Times New Roman" w:eastAsia="Times New Roman" w:hAnsi="Times New Roman" w:cs="Times New Roman" w:hint="default"/>
        <w:b w:val="0"/>
        <w:bCs w:val="0"/>
        <w:i w:val="0"/>
        <w:iCs w:val="0"/>
        <w:spacing w:val="0"/>
        <w:w w:val="103"/>
        <w:sz w:val="23"/>
        <w:szCs w:val="23"/>
        <w:lang w:val="id" w:eastAsia="en-US" w:bidi="ar-SA"/>
      </w:rPr>
    </w:lvl>
    <w:lvl w:ilvl="1">
      <w:numFmt w:val="bullet"/>
      <w:lvlText w:val="•"/>
      <w:lvlJc w:val="left"/>
      <w:pPr>
        <w:ind w:left="1784" w:hanging="361"/>
      </w:pPr>
      <w:rPr>
        <w:rFonts w:hint="default"/>
        <w:lang w:val="id" w:eastAsia="en-US" w:bidi="ar-SA"/>
      </w:rPr>
    </w:lvl>
    <w:lvl w:ilvl="2">
      <w:numFmt w:val="bullet"/>
      <w:lvlText w:val="•"/>
      <w:lvlJc w:val="left"/>
      <w:pPr>
        <w:ind w:left="2689" w:hanging="361"/>
      </w:pPr>
      <w:rPr>
        <w:rFonts w:hint="default"/>
        <w:lang w:val="id" w:eastAsia="en-US" w:bidi="ar-SA"/>
      </w:rPr>
    </w:lvl>
    <w:lvl w:ilvl="3">
      <w:numFmt w:val="bullet"/>
      <w:lvlText w:val="•"/>
      <w:lvlJc w:val="left"/>
      <w:pPr>
        <w:ind w:left="3593" w:hanging="361"/>
      </w:pPr>
      <w:rPr>
        <w:rFonts w:hint="default"/>
        <w:lang w:val="id" w:eastAsia="en-US" w:bidi="ar-SA"/>
      </w:rPr>
    </w:lvl>
    <w:lvl w:ilvl="4">
      <w:numFmt w:val="bullet"/>
      <w:lvlText w:val="•"/>
      <w:lvlJc w:val="left"/>
      <w:pPr>
        <w:ind w:left="4498" w:hanging="361"/>
      </w:pPr>
      <w:rPr>
        <w:rFonts w:hint="default"/>
        <w:lang w:val="id" w:eastAsia="en-US" w:bidi="ar-SA"/>
      </w:rPr>
    </w:lvl>
    <w:lvl w:ilvl="5">
      <w:numFmt w:val="bullet"/>
      <w:lvlText w:val="•"/>
      <w:lvlJc w:val="left"/>
      <w:pPr>
        <w:ind w:left="5402" w:hanging="361"/>
      </w:pPr>
      <w:rPr>
        <w:rFonts w:hint="default"/>
        <w:lang w:val="id" w:eastAsia="en-US" w:bidi="ar-SA"/>
      </w:rPr>
    </w:lvl>
    <w:lvl w:ilvl="6">
      <w:numFmt w:val="bullet"/>
      <w:lvlText w:val="•"/>
      <w:lvlJc w:val="left"/>
      <w:pPr>
        <w:ind w:left="6307" w:hanging="361"/>
      </w:pPr>
      <w:rPr>
        <w:rFonts w:hint="default"/>
        <w:lang w:val="id" w:eastAsia="en-US" w:bidi="ar-SA"/>
      </w:rPr>
    </w:lvl>
    <w:lvl w:ilvl="7">
      <w:numFmt w:val="bullet"/>
      <w:lvlText w:val="•"/>
      <w:lvlJc w:val="left"/>
      <w:pPr>
        <w:ind w:left="7212" w:hanging="361"/>
      </w:pPr>
      <w:rPr>
        <w:rFonts w:hint="default"/>
        <w:lang w:val="id" w:eastAsia="en-US" w:bidi="ar-SA"/>
      </w:rPr>
    </w:lvl>
    <w:lvl w:ilvl="8">
      <w:numFmt w:val="bullet"/>
      <w:lvlText w:val="•"/>
      <w:lvlJc w:val="left"/>
      <w:pPr>
        <w:ind w:left="8116" w:hanging="361"/>
      </w:pPr>
      <w:rPr>
        <w:rFonts w:hint="default"/>
        <w:lang w:val="id" w:eastAsia="en-US" w:bidi="ar-SA"/>
      </w:rPr>
    </w:lvl>
  </w:abstractNum>
  <w:num w:numId="1">
    <w:abstractNumId w:val="8"/>
  </w:num>
  <w:num w:numId="2">
    <w:abstractNumId w:val="4"/>
  </w:num>
  <w:num w:numId="3">
    <w:abstractNumId w:val="9"/>
  </w:num>
  <w:num w:numId="4">
    <w:abstractNumId w:val="3"/>
  </w:num>
  <w:num w:numId="5">
    <w:abstractNumId w:val="1"/>
  </w:num>
  <w:num w:numId="6">
    <w:abstractNumId w:val="2"/>
  </w:num>
  <w:num w:numId="7">
    <w:abstractNumId w:val="0"/>
  </w:num>
  <w:num w:numId="8">
    <w:abstractNumId w:val="11"/>
  </w:num>
  <w:num w:numId="9">
    <w:abstractNumId w:val="10"/>
  </w:num>
  <w:num w:numId="10">
    <w:abstractNumId w:val="6"/>
  </w:num>
  <w:num w:numId="11">
    <w:abstractNumId w:val="7"/>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4"/>
  </w:compat>
  <w:rsids>
    <w:rsidRoot w:val="002B2381"/>
    <w:rsid w:val="0003583F"/>
    <w:rsid w:val="00051218"/>
    <w:rsid w:val="00052B7B"/>
    <w:rsid w:val="00187141"/>
    <w:rsid w:val="001933E6"/>
    <w:rsid w:val="001A6FF9"/>
    <w:rsid w:val="00200464"/>
    <w:rsid w:val="00264DE0"/>
    <w:rsid w:val="00283285"/>
    <w:rsid w:val="002B2381"/>
    <w:rsid w:val="002E13D9"/>
    <w:rsid w:val="0032359B"/>
    <w:rsid w:val="00346604"/>
    <w:rsid w:val="00366DA7"/>
    <w:rsid w:val="00385380"/>
    <w:rsid w:val="003B2686"/>
    <w:rsid w:val="003D5CB3"/>
    <w:rsid w:val="00423F4F"/>
    <w:rsid w:val="00436757"/>
    <w:rsid w:val="004538C4"/>
    <w:rsid w:val="00454168"/>
    <w:rsid w:val="004B1479"/>
    <w:rsid w:val="00506ACD"/>
    <w:rsid w:val="005B73E4"/>
    <w:rsid w:val="005F53EA"/>
    <w:rsid w:val="00690149"/>
    <w:rsid w:val="006B324F"/>
    <w:rsid w:val="006C0B20"/>
    <w:rsid w:val="006F4653"/>
    <w:rsid w:val="00776E68"/>
    <w:rsid w:val="0077782E"/>
    <w:rsid w:val="00786BB7"/>
    <w:rsid w:val="007B354E"/>
    <w:rsid w:val="007D33B3"/>
    <w:rsid w:val="008701E4"/>
    <w:rsid w:val="008E0CE2"/>
    <w:rsid w:val="00925DCB"/>
    <w:rsid w:val="00962145"/>
    <w:rsid w:val="00965A8C"/>
    <w:rsid w:val="00992A86"/>
    <w:rsid w:val="009B5F2F"/>
    <w:rsid w:val="009F4C1E"/>
    <w:rsid w:val="00A110F2"/>
    <w:rsid w:val="00A2318E"/>
    <w:rsid w:val="00A71A4B"/>
    <w:rsid w:val="00A75BD5"/>
    <w:rsid w:val="00AB2125"/>
    <w:rsid w:val="00AD7697"/>
    <w:rsid w:val="00AF201E"/>
    <w:rsid w:val="00B235AB"/>
    <w:rsid w:val="00B5053D"/>
    <w:rsid w:val="00BB7ABE"/>
    <w:rsid w:val="00BE24EA"/>
    <w:rsid w:val="00BF54BB"/>
    <w:rsid w:val="00D156D1"/>
    <w:rsid w:val="00D25D49"/>
    <w:rsid w:val="00D50535"/>
    <w:rsid w:val="00D977A5"/>
    <w:rsid w:val="00DA301D"/>
    <w:rsid w:val="00DC63CA"/>
    <w:rsid w:val="00E75098"/>
    <w:rsid w:val="00E82502"/>
    <w:rsid w:val="00EF5710"/>
    <w:rsid w:val="00F3307E"/>
    <w:rsid w:val="00F363B9"/>
    <w:rsid w:val="00F6562C"/>
    <w:rsid w:val="00F72F01"/>
    <w:rsid w:val="00FC135D"/>
    <w:rsid w:val="00FC2E79"/>
    <w:rsid w:val="00FD0F2F"/>
    <w:rsid w:val="04AE6DC5"/>
    <w:rsid w:val="054E44FF"/>
    <w:rsid w:val="091230B2"/>
    <w:rsid w:val="0CE554DE"/>
    <w:rsid w:val="0D323698"/>
    <w:rsid w:val="0D915698"/>
    <w:rsid w:val="1219783F"/>
    <w:rsid w:val="187417A1"/>
    <w:rsid w:val="1BAB4250"/>
    <w:rsid w:val="20D25569"/>
    <w:rsid w:val="28A605BD"/>
    <w:rsid w:val="2D300AD9"/>
    <w:rsid w:val="2DAA1814"/>
    <w:rsid w:val="30725BA1"/>
    <w:rsid w:val="30DF5CCF"/>
    <w:rsid w:val="321C1E43"/>
    <w:rsid w:val="330752C3"/>
    <w:rsid w:val="37D7597B"/>
    <w:rsid w:val="3B2A5E12"/>
    <w:rsid w:val="4B241C3C"/>
    <w:rsid w:val="541B4188"/>
    <w:rsid w:val="583D3CB2"/>
    <w:rsid w:val="5A4B70AC"/>
    <w:rsid w:val="5BD32F88"/>
    <w:rsid w:val="61634436"/>
    <w:rsid w:val="63842743"/>
    <w:rsid w:val="6A6B1B24"/>
    <w:rsid w:val="6AA06C6B"/>
    <w:rsid w:val="6B2D5466"/>
    <w:rsid w:val="6F0D5441"/>
    <w:rsid w:val="6F812A0F"/>
    <w:rsid w:val="74905ACD"/>
    <w:rsid w:val="74EC21D8"/>
    <w:rsid w:val="7715546B"/>
    <w:rsid w:val="77966CBE"/>
    <w:rsid w:val="78EA28B3"/>
    <w:rsid w:val="791813B9"/>
    <w:rsid w:val="792B2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5EACC1C-7B61-492C-AE57-5800A1D5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Calibri" w:eastAsia="Calibri" w:hAnsi="Calibri" w:cs="Calibri"/>
      <w:sz w:val="22"/>
      <w:szCs w:val="22"/>
      <w:lang w:val="id"/>
    </w:rPr>
  </w:style>
  <w:style w:type="paragraph" w:styleId="Heading1">
    <w:name w:val="heading 1"/>
    <w:basedOn w:val="Normal"/>
    <w:uiPriority w:val="1"/>
    <w:qFormat/>
    <w:pPr>
      <w:spacing w:before="20"/>
      <w:ind w:left="448" w:right="1012"/>
      <w:jc w:val="center"/>
      <w:outlineLvl w:val="0"/>
    </w:pPr>
    <w:rPr>
      <w:b/>
      <w:bCs/>
      <w:sz w:val="28"/>
      <w:szCs w:val="28"/>
    </w:rPr>
  </w:style>
  <w:style w:type="paragraph" w:styleId="Heading2">
    <w:name w:val="heading 2"/>
    <w:basedOn w:val="Normal"/>
    <w:uiPriority w:val="1"/>
    <w:qFormat/>
    <w:pPr>
      <w:ind w:left="588" w:hanging="358"/>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uiPriority w:val="1"/>
    <w:qFormat/>
    <w:pPr>
      <w:spacing w:before="52"/>
      <w:ind w:left="448" w:right="1013"/>
      <w:jc w:val="center"/>
    </w:pPr>
    <w:rPr>
      <w:rFonts w:ascii="Arial" w:eastAsia="Arial" w:hAnsi="Arial" w:cs="Arial"/>
      <w:b/>
      <w:bCs/>
      <w:sz w:val="72"/>
      <w:szCs w:val="72"/>
    </w:rPr>
  </w:style>
  <w:style w:type="paragraph" w:styleId="TOC1">
    <w:name w:val="toc 1"/>
    <w:basedOn w:val="Normal"/>
    <w:uiPriority w:val="1"/>
    <w:qFormat/>
    <w:pPr>
      <w:spacing w:before="108"/>
      <w:ind w:left="165"/>
    </w:pPr>
    <w:rPr>
      <w:b/>
      <w:bCs/>
      <w:sz w:val="23"/>
      <w:szCs w:val="23"/>
    </w:rPr>
  </w:style>
  <w:style w:type="paragraph" w:styleId="TOC2">
    <w:name w:val="toc 2"/>
    <w:basedOn w:val="Normal"/>
    <w:uiPriority w:val="1"/>
    <w:qFormat/>
    <w:pPr>
      <w:spacing w:before="115"/>
      <w:ind w:left="1044" w:hanging="655"/>
    </w:pPr>
    <w:rPr>
      <w:sz w:val="23"/>
      <w:szCs w:val="23"/>
    </w:rPr>
  </w:style>
  <w:style w:type="paragraph" w:styleId="TOC3">
    <w:name w:val="toc 3"/>
    <w:basedOn w:val="Normal"/>
    <w:uiPriority w:val="1"/>
    <w:qFormat/>
    <w:pPr>
      <w:spacing w:before="115"/>
      <w:ind w:left="828" w:hanging="439"/>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871" w:hanging="361"/>
    </w:pPr>
  </w:style>
  <w:style w:type="paragraph" w:customStyle="1" w:styleId="TableParagraph">
    <w:name w:val="Table Paragraph"/>
    <w:basedOn w:val="Normal"/>
    <w:uiPriority w:val="1"/>
    <w:qFormat/>
    <w:pPr>
      <w:spacing w:before="10"/>
    </w:pPr>
  </w:style>
  <w:style w:type="paragraph" w:styleId="NormalWeb">
    <w:name w:val="Normal (Web)"/>
    <w:basedOn w:val="Normal"/>
    <w:uiPriority w:val="99"/>
    <w:unhideWhenUsed/>
    <w:rsid w:val="007B354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BalloonText">
    <w:name w:val="Balloon Text"/>
    <w:basedOn w:val="Normal"/>
    <w:link w:val="BalloonTextChar"/>
    <w:rsid w:val="00AB2125"/>
    <w:rPr>
      <w:rFonts w:ascii="Segoe UI" w:hAnsi="Segoe UI" w:cs="Segoe UI"/>
      <w:sz w:val="18"/>
      <w:szCs w:val="18"/>
    </w:rPr>
  </w:style>
  <w:style w:type="character" w:customStyle="1" w:styleId="BalloonTextChar">
    <w:name w:val="Balloon Text Char"/>
    <w:basedOn w:val="DefaultParagraphFont"/>
    <w:link w:val="BalloonText"/>
    <w:rsid w:val="00AB2125"/>
    <w:rPr>
      <w:rFonts w:ascii="Segoe UI" w:eastAsia="Calibri"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15541">
      <w:bodyDiv w:val="1"/>
      <w:marLeft w:val="0"/>
      <w:marRight w:val="0"/>
      <w:marTop w:val="0"/>
      <w:marBottom w:val="0"/>
      <w:divBdr>
        <w:top w:val="none" w:sz="0" w:space="0" w:color="auto"/>
        <w:left w:val="none" w:sz="0" w:space="0" w:color="auto"/>
        <w:bottom w:val="none" w:sz="0" w:space="0" w:color="auto"/>
        <w:right w:val="none" w:sz="0" w:space="0" w:color="auto"/>
      </w:divBdr>
    </w:div>
    <w:div w:id="772671055">
      <w:bodyDiv w:val="1"/>
      <w:marLeft w:val="0"/>
      <w:marRight w:val="0"/>
      <w:marTop w:val="0"/>
      <w:marBottom w:val="0"/>
      <w:divBdr>
        <w:top w:val="none" w:sz="0" w:space="0" w:color="auto"/>
        <w:left w:val="none" w:sz="0" w:space="0" w:color="auto"/>
        <w:bottom w:val="none" w:sz="0" w:space="0" w:color="auto"/>
        <w:right w:val="none" w:sz="0" w:space="0" w:color="auto"/>
      </w:divBdr>
    </w:div>
    <w:div w:id="898051679">
      <w:bodyDiv w:val="1"/>
      <w:marLeft w:val="0"/>
      <w:marRight w:val="0"/>
      <w:marTop w:val="0"/>
      <w:marBottom w:val="0"/>
      <w:divBdr>
        <w:top w:val="none" w:sz="0" w:space="0" w:color="auto"/>
        <w:left w:val="none" w:sz="0" w:space="0" w:color="auto"/>
        <w:bottom w:val="none" w:sz="0" w:space="0" w:color="auto"/>
        <w:right w:val="none" w:sz="0" w:space="0" w:color="auto"/>
      </w:divBdr>
    </w:div>
    <w:div w:id="966660444">
      <w:bodyDiv w:val="1"/>
      <w:marLeft w:val="0"/>
      <w:marRight w:val="0"/>
      <w:marTop w:val="0"/>
      <w:marBottom w:val="0"/>
      <w:divBdr>
        <w:top w:val="none" w:sz="0" w:space="0" w:color="auto"/>
        <w:left w:val="none" w:sz="0" w:space="0" w:color="auto"/>
        <w:bottom w:val="none" w:sz="0" w:space="0" w:color="auto"/>
        <w:right w:val="none" w:sz="0" w:space="0" w:color="auto"/>
      </w:divBdr>
    </w:div>
    <w:div w:id="1176651701">
      <w:bodyDiv w:val="1"/>
      <w:marLeft w:val="0"/>
      <w:marRight w:val="0"/>
      <w:marTop w:val="0"/>
      <w:marBottom w:val="0"/>
      <w:divBdr>
        <w:top w:val="none" w:sz="0" w:space="0" w:color="auto"/>
        <w:left w:val="none" w:sz="0" w:space="0" w:color="auto"/>
        <w:bottom w:val="none" w:sz="0" w:space="0" w:color="auto"/>
        <w:right w:val="none" w:sz="0" w:space="0" w:color="auto"/>
      </w:divBdr>
    </w:div>
    <w:div w:id="1239901641">
      <w:bodyDiv w:val="1"/>
      <w:marLeft w:val="0"/>
      <w:marRight w:val="0"/>
      <w:marTop w:val="0"/>
      <w:marBottom w:val="0"/>
      <w:divBdr>
        <w:top w:val="none" w:sz="0" w:space="0" w:color="auto"/>
        <w:left w:val="none" w:sz="0" w:space="0" w:color="auto"/>
        <w:bottom w:val="none" w:sz="0" w:space="0" w:color="auto"/>
        <w:right w:val="none" w:sz="0" w:space="0" w:color="auto"/>
      </w:divBdr>
    </w:div>
    <w:div w:id="1249540782">
      <w:bodyDiv w:val="1"/>
      <w:marLeft w:val="0"/>
      <w:marRight w:val="0"/>
      <w:marTop w:val="0"/>
      <w:marBottom w:val="0"/>
      <w:divBdr>
        <w:top w:val="none" w:sz="0" w:space="0" w:color="auto"/>
        <w:left w:val="none" w:sz="0" w:space="0" w:color="auto"/>
        <w:bottom w:val="none" w:sz="0" w:space="0" w:color="auto"/>
        <w:right w:val="none" w:sz="0" w:space="0" w:color="auto"/>
      </w:divBdr>
    </w:div>
    <w:div w:id="1252934335">
      <w:bodyDiv w:val="1"/>
      <w:marLeft w:val="0"/>
      <w:marRight w:val="0"/>
      <w:marTop w:val="0"/>
      <w:marBottom w:val="0"/>
      <w:divBdr>
        <w:top w:val="none" w:sz="0" w:space="0" w:color="auto"/>
        <w:left w:val="none" w:sz="0" w:space="0" w:color="auto"/>
        <w:bottom w:val="none" w:sz="0" w:space="0" w:color="auto"/>
        <w:right w:val="none" w:sz="0" w:space="0" w:color="auto"/>
      </w:divBdr>
    </w:div>
    <w:div w:id="1452554325">
      <w:bodyDiv w:val="1"/>
      <w:marLeft w:val="0"/>
      <w:marRight w:val="0"/>
      <w:marTop w:val="0"/>
      <w:marBottom w:val="0"/>
      <w:divBdr>
        <w:top w:val="none" w:sz="0" w:space="0" w:color="auto"/>
        <w:left w:val="none" w:sz="0" w:space="0" w:color="auto"/>
        <w:bottom w:val="none" w:sz="0" w:space="0" w:color="auto"/>
        <w:right w:val="none" w:sz="0" w:space="0" w:color="auto"/>
      </w:divBdr>
    </w:div>
    <w:div w:id="1625118047">
      <w:bodyDiv w:val="1"/>
      <w:marLeft w:val="0"/>
      <w:marRight w:val="0"/>
      <w:marTop w:val="0"/>
      <w:marBottom w:val="0"/>
      <w:divBdr>
        <w:top w:val="none" w:sz="0" w:space="0" w:color="auto"/>
        <w:left w:val="none" w:sz="0" w:space="0" w:color="auto"/>
        <w:bottom w:val="none" w:sz="0" w:space="0" w:color="auto"/>
        <w:right w:val="none" w:sz="0" w:space="0" w:color="auto"/>
      </w:divBdr>
    </w:div>
    <w:div w:id="1723941016">
      <w:bodyDiv w:val="1"/>
      <w:marLeft w:val="0"/>
      <w:marRight w:val="0"/>
      <w:marTop w:val="0"/>
      <w:marBottom w:val="0"/>
      <w:divBdr>
        <w:top w:val="none" w:sz="0" w:space="0" w:color="auto"/>
        <w:left w:val="none" w:sz="0" w:space="0" w:color="auto"/>
        <w:bottom w:val="none" w:sz="0" w:space="0" w:color="auto"/>
        <w:right w:val="none" w:sz="0" w:space="0" w:color="auto"/>
      </w:divBdr>
    </w:div>
    <w:div w:id="1817990747">
      <w:bodyDiv w:val="1"/>
      <w:marLeft w:val="0"/>
      <w:marRight w:val="0"/>
      <w:marTop w:val="0"/>
      <w:marBottom w:val="0"/>
      <w:divBdr>
        <w:top w:val="none" w:sz="0" w:space="0" w:color="auto"/>
        <w:left w:val="none" w:sz="0" w:space="0" w:color="auto"/>
        <w:bottom w:val="none" w:sz="0" w:space="0" w:color="auto"/>
        <w:right w:val="none" w:sz="0" w:space="0" w:color="auto"/>
      </w:divBdr>
    </w:div>
    <w:div w:id="1873565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40</Pages>
  <Words>3235</Words>
  <Characters>18441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teluklerong Ulu</dc:creator>
  <cp:lastModifiedBy>ASUS</cp:lastModifiedBy>
  <cp:revision>45</cp:revision>
  <cp:lastPrinted>2025-10-16T03:22:00Z</cp:lastPrinted>
  <dcterms:created xsi:type="dcterms:W3CDTF">2025-05-15T01:46:00Z</dcterms:created>
  <dcterms:modified xsi:type="dcterms:W3CDTF">2025-10-17T03:34:00Z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Microsoft® Word 2016</vt:lpwstr>
  </property>
  <property fmtid="{D5CDD505-2E9C-101B-9397-08002B2CF9AE}" pid="4" name="LastSaved">
    <vt:filetime>2025-05-15T00:00:00Z</vt:filetime>
  </property>
  <property fmtid="{D5CDD505-2E9C-101B-9397-08002B2CF9AE}" pid="5" name="Producer">
    <vt:lpwstr>iLovePDF</vt:lpwstr>
  </property>
  <property fmtid="{D5CDD505-2E9C-101B-9397-08002B2CF9AE}" pid="6" name="KSOProductBuildVer">
    <vt:lpwstr>1033-12.2.0.22549</vt:lpwstr>
  </property>
  <property fmtid="{D5CDD505-2E9C-101B-9397-08002B2CF9AE}" pid="7" name="ICV">
    <vt:lpwstr>BAB286EA6F204676A2BB2D8D1B202E0A_13</vt:lpwstr>
  </property>
</Properties>
</file>